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74"/>
        <w:ind w:left="6126" w:right="0" w:firstLine="0"/>
        <w:jc w:val="left"/>
        <w:rPr>
          <w:rFonts w:ascii="Arial"/>
          <w:sz w:val="20"/>
        </w:rPr>
      </w:pPr>
      <w:r>
        <w:rPr>
          <w:rFonts w:ascii="Arial"/>
          <w:color w:val="7F7F7F"/>
          <w:sz w:val="20"/>
        </w:rPr>
        <w:t>e49f932eff39de143nF_29W0ElpS34q8WfOWR-eh</w:t>
      </w:r>
    </w:p>
    <w:p>
      <w:pPr>
        <w:pStyle w:val="3"/>
        <w:rPr>
          <w:rFonts w:ascii="Arial"/>
          <w:sz w:val="20"/>
        </w:rPr>
      </w:pPr>
    </w:p>
    <w:p>
      <w:pPr>
        <w:pStyle w:val="3"/>
        <w:spacing w:before="1"/>
        <w:rPr>
          <w:rFonts w:ascii="Arial"/>
          <w:sz w:val="19"/>
        </w:rPr>
      </w:pPr>
    </w:p>
    <w:p>
      <w:pPr>
        <w:pStyle w:val="2"/>
        <w:tabs>
          <w:tab w:val="left" w:pos="2759"/>
        </w:tabs>
        <w:spacing w:before="62" w:line="240" w:lineRule="auto"/>
        <w:ind w:left="1500"/>
      </w:pPr>
      <w:r>
        <w:t>周杰成</w:t>
      </w:r>
      <w:r>
        <w:rPr>
          <w:rFonts w:hint="eastAsia"/>
          <w:lang w:val="en-US" w:eastAsia="zh-CN"/>
        </w:rPr>
        <w:t>1</w:t>
      </w:r>
      <w:r>
        <w:tab/>
      </w:r>
      <w:r>
        <w:t>简历</w:t>
      </w:r>
    </w:p>
    <w:p>
      <w:pPr>
        <w:pStyle w:val="3"/>
        <w:spacing w:before="12"/>
      </w:pPr>
    </w:p>
    <w:tbl>
      <w:tblPr>
        <w:tblStyle w:val="4"/>
        <w:tblW w:w="0" w:type="auto"/>
        <w:tblInd w:w="12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5"/>
        <w:gridCol w:w="403"/>
        <w:gridCol w:w="1037"/>
        <w:gridCol w:w="1440"/>
        <w:gridCol w:w="217"/>
        <w:gridCol w:w="992"/>
        <w:gridCol w:w="2977"/>
        <w:gridCol w:w="1214"/>
        <w:gridCol w:w="180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1062" w:type="dxa"/>
            <w:gridSpan w:val="9"/>
            <w:shd w:val="clear" w:color="auto" w:fill="CCCCCC"/>
          </w:tcPr>
          <w:p>
            <w:pPr>
              <w:pStyle w:val="8"/>
              <w:spacing w:before="20"/>
              <w:ind w:left="108"/>
              <w:rPr>
                <w:sz w:val="21"/>
              </w:rPr>
            </w:pPr>
            <w:r>
              <w:rPr>
                <w:sz w:val="21"/>
              </w:rPr>
              <w:t>基本情况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378" w:type="dxa"/>
            <w:gridSpan w:val="2"/>
          </w:tcPr>
          <w:p>
            <w:pPr>
              <w:pStyle w:val="8"/>
              <w:spacing w:before="22"/>
              <w:ind w:left="108"/>
              <w:rPr>
                <w:sz w:val="21"/>
              </w:rPr>
            </w:pPr>
            <w:r>
              <w:rPr>
                <w:sz w:val="21"/>
              </w:rPr>
              <w:t>姓名</w:t>
            </w:r>
          </w:p>
        </w:tc>
        <w:tc>
          <w:tcPr>
            <w:tcW w:w="2694" w:type="dxa"/>
            <w:gridSpan w:val="3"/>
          </w:tcPr>
          <w:p>
            <w:pPr>
              <w:pStyle w:val="8"/>
              <w:spacing w:before="22"/>
              <w:ind w:left="107"/>
              <w:rPr>
                <w:rFonts w:hint="eastAsia" w:eastAsia="新宋体"/>
                <w:sz w:val="21"/>
                <w:lang w:val="en-US" w:eastAsia="zh-CN"/>
              </w:rPr>
            </w:pPr>
            <w:r>
              <w:rPr>
                <w:sz w:val="21"/>
              </w:rPr>
              <w:t>周杰成</w:t>
            </w:r>
            <w:r>
              <w:rPr>
                <w:rFonts w:hint="eastAsia"/>
                <w:sz w:val="21"/>
                <w:lang w:val="en-US" w:eastAsia="zh-CN"/>
              </w:rPr>
              <w:t>1</w:t>
            </w:r>
          </w:p>
        </w:tc>
        <w:tc>
          <w:tcPr>
            <w:tcW w:w="992" w:type="dxa"/>
          </w:tcPr>
          <w:p>
            <w:pPr>
              <w:pStyle w:val="8"/>
              <w:spacing w:before="22"/>
              <w:ind w:left="106"/>
              <w:rPr>
                <w:sz w:val="21"/>
              </w:rPr>
            </w:pPr>
            <w:r>
              <w:rPr>
                <w:sz w:val="21"/>
              </w:rPr>
              <w:t>性别</w:t>
            </w:r>
          </w:p>
        </w:tc>
        <w:tc>
          <w:tcPr>
            <w:tcW w:w="2977" w:type="dxa"/>
          </w:tcPr>
          <w:p>
            <w:pPr>
              <w:pStyle w:val="8"/>
              <w:spacing w:before="22"/>
              <w:ind w:left="108"/>
              <w:rPr>
                <w:sz w:val="21"/>
              </w:rPr>
            </w:pPr>
            <w:r>
              <w:rPr>
                <w:w w:val="99"/>
                <w:sz w:val="21"/>
              </w:rPr>
              <w:t>男</w:t>
            </w:r>
          </w:p>
        </w:tc>
        <w:tc>
          <w:tcPr>
            <w:tcW w:w="1214" w:type="dxa"/>
          </w:tcPr>
          <w:p>
            <w:pPr>
              <w:pStyle w:val="8"/>
              <w:spacing w:before="22"/>
              <w:ind w:left="107"/>
              <w:rPr>
                <w:sz w:val="21"/>
              </w:rPr>
            </w:pPr>
            <w:r>
              <w:rPr>
                <w:sz w:val="21"/>
              </w:rPr>
              <w:t>出生日期</w:t>
            </w:r>
          </w:p>
        </w:tc>
        <w:tc>
          <w:tcPr>
            <w:tcW w:w="1807" w:type="dxa"/>
          </w:tcPr>
          <w:p>
            <w:pPr>
              <w:pStyle w:val="8"/>
              <w:spacing w:before="22"/>
              <w:ind w:left="107"/>
              <w:rPr>
                <w:sz w:val="21"/>
              </w:rPr>
            </w:pPr>
            <w:r>
              <w:rPr>
                <w:sz w:val="21"/>
              </w:rPr>
              <w:t>1995/04/17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378" w:type="dxa"/>
            <w:gridSpan w:val="2"/>
          </w:tcPr>
          <w:p>
            <w:pPr>
              <w:pStyle w:val="8"/>
              <w:spacing w:before="22"/>
              <w:ind w:left="108"/>
              <w:rPr>
                <w:sz w:val="21"/>
              </w:rPr>
            </w:pPr>
            <w:r>
              <w:rPr>
                <w:sz w:val="21"/>
              </w:rPr>
              <w:t>手机号</w:t>
            </w:r>
          </w:p>
        </w:tc>
        <w:tc>
          <w:tcPr>
            <w:tcW w:w="2694" w:type="dxa"/>
            <w:gridSpan w:val="3"/>
          </w:tcPr>
          <w:p>
            <w:pPr>
              <w:pStyle w:val="8"/>
              <w:spacing w:before="22"/>
              <w:ind w:left="107"/>
              <w:rPr>
                <w:sz w:val="21"/>
              </w:rPr>
            </w:pPr>
            <w:r>
              <w:rPr>
                <w:sz w:val="21"/>
              </w:rPr>
              <w:t>13083065808</w:t>
            </w:r>
            <w:r>
              <w:rPr>
                <w:spacing w:val="-2"/>
                <w:sz w:val="21"/>
              </w:rPr>
              <w:t xml:space="preserve"> 微信同号</w:t>
            </w:r>
          </w:p>
        </w:tc>
        <w:tc>
          <w:tcPr>
            <w:tcW w:w="992" w:type="dxa"/>
          </w:tcPr>
          <w:p>
            <w:pPr>
              <w:pStyle w:val="8"/>
              <w:spacing w:before="22"/>
              <w:ind w:left="106"/>
              <w:rPr>
                <w:sz w:val="21"/>
              </w:rPr>
            </w:pPr>
            <w:r>
              <w:rPr>
                <w:sz w:val="21"/>
              </w:rPr>
              <w:t>邮箱</w:t>
            </w:r>
          </w:p>
        </w:tc>
        <w:tc>
          <w:tcPr>
            <w:tcW w:w="2977" w:type="dxa"/>
          </w:tcPr>
          <w:p>
            <w:pPr>
              <w:pStyle w:val="8"/>
              <w:spacing w:before="22"/>
              <w:ind w:left="108"/>
              <w:rPr>
                <w:sz w:val="21"/>
              </w:rPr>
            </w:pPr>
            <w:r>
              <w:fldChar w:fldCharType="begin"/>
            </w:r>
            <w:r>
              <w:instrText xml:space="preserve"> HYPERLINK "mailto:1785872820@qq.com" \h </w:instrText>
            </w:r>
            <w:r>
              <w:fldChar w:fldCharType="separate"/>
            </w:r>
            <w:r>
              <w:rPr>
                <w:sz w:val="21"/>
              </w:rPr>
              <w:t>1785872820@qq.com</w:t>
            </w:r>
            <w:r>
              <w:rPr>
                <w:sz w:val="21"/>
              </w:rPr>
              <w:fldChar w:fldCharType="end"/>
            </w:r>
          </w:p>
        </w:tc>
        <w:tc>
          <w:tcPr>
            <w:tcW w:w="1214" w:type="dxa"/>
          </w:tcPr>
          <w:p>
            <w:pPr>
              <w:pStyle w:val="8"/>
              <w:spacing w:before="22"/>
              <w:ind w:left="107"/>
              <w:rPr>
                <w:sz w:val="21"/>
              </w:rPr>
            </w:pPr>
            <w:r>
              <w:rPr>
                <w:sz w:val="21"/>
              </w:rPr>
              <w:t>学历</w:t>
            </w:r>
          </w:p>
        </w:tc>
        <w:tc>
          <w:tcPr>
            <w:tcW w:w="1807" w:type="dxa"/>
          </w:tcPr>
          <w:p>
            <w:pPr>
              <w:pStyle w:val="8"/>
              <w:spacing w:before="22"/>
              <w:ind w:left="107"/>
              <w:rPr>
                <w:sz w:val="21"/>
              </w:rPr>
            </w:pPr>
            <w:r>
              <w:rPr>
                <w:sz w:val="21"/>
              </w:rPr>
              <w:t>本科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378" w:type="dxa"/>
            <w:gridSpan w:val="2"/>
          </w:tcPr>
          <w:p>
            <w:pPr>
              <w:pStyle w:val="8"/>
              <w:spacing w:before="22"/>
              <w:ind w:left="108"/>
              <w:rPr>
                <w:sz w:val="21"/>
              </w:rPr>
            </w:pPr>
            <w:r>
              <w:rPr>
                <w:sz w:val="21"/>
              </w:rPr>
              <w:t>住所</w:t>
            </w:r>
          </w:p>
        </w:tc>
        <w:tc>
          <w:tcPr>
            <w:tcW w:w="2694" w:type="dxa"/>
            <w:gridSpan w:val="3"/>
          </w:tcPr>
          <w:p>
            <w:pPr>
              <w:pStyle w:val="8"/>
              <w:spacing w:before="22"/>
              <w:ind w:left="107"/>
              <w:rPr>
                <w:sz w:val="21"/>
              </w:rPr>
            </w:pPr>
            <w:r>
              <w:rPr>
                <w:sz w:val="21"/>
              </w:rPr>
              <w:t>北京海淀</w:t>
            </w:r>
          </w:p>
        </w:tc>
        <w:tc>
          <w:tcPr>
            <w:tcW w:w="992" w:type="dxa"/>
          </w:tcPr>
          <w:p>
            <w:pPr>
              <w:pStyle w:val="8"/>
              <w:spacing w:before="22"/>
              <w:ind w:left="106"/>
              <w:rPr>
                <w:sz w:val="21"/>
              </w:rPr>
            </w:pPr>
            <w:r>
              <w:rPr>
                <w:sz w:val="21"/>
              </w:rPr>
              <w:t>岗位</w:t>
            </w:r>
          </w:p>
        </w:tc>
        <w:tc>
          <w:tcPr>
            <w:tcW w:w="2977" w:type="dxa"/>
          </w:tcPr>
          <w:p>
            <w:pPr>
              <w:pStyle w:val="8"/>
              <w:spacing w:before="22"/>
              <w:ind w:left="108"/>
              <w:rPr>
                <w:sz w:val="21"/>
              </w:rPr>
            </w:pPr>
            <w:r>
              <w:rPr>
                <w:w w:val="95"/>
                <w:sz w:val="21"/>
              </w:rPr>
              <w:t>Java</w:t>
            </w:r>
            <w:r>
              <w:rPr>
                <w:spacing w:val="-12"/>
                <w:w w:val="95"/>
                <w:sz w:val="21"/>
              </w:rPr>
              <w:t xml:space="preserve"> 开发</w:t>
            </w:r>
          </w:p>
        </w:tc>
        <w:tc>
          <w:tcPr>
            <w:tcW w:w="1214" w:type="dxa"/>
          </w:tcPr>
          <w:p>
            <w:pPr>
              <w:pStyle w:val="8"/>
              <w:spacing w:before="22"/>
              <w:ind w:left="107"/>
              <w:rPr>
                <w:sz w:val="21"/>
              </w:rPr>
            </w:pPr>
            <w:r>
              <w:rPr>
                <w:sz w:val="21"/>
              </w:rPr>
              <w:t>工作年数</w:t>
            </w:r>
          </w:p>
        </w:tc>
        <w:tc>
          <w:tcPr>
            <w:tcW w:w="1807" w:type="dxa"/>
          </w:tcPr>
          <w:p>
            <w:pPr>
              <w:pStyle w:val="8"/>
              <w:spacing w:before="22"/>
              <w:ind w:left="107"/>
              <w:rPr>
                <w:sz w:val="21"/>
              </w:rPr>
            </w:pPr>
            <w:r>
              <w:rPr>
                <w:w w:val="95"/>
                <w:sz w:val="21"/>
              </w:rPr>
              <w:t>3</w:t>
            </w:r>
            <w:r>
              <w:rPr>
                <w:spacing w:val="-22"/>
                <w:w w:val="95"/>
                <w:sz w:val="21"/>
              </w:rPr>
              <w:t xml:space="preserve"> 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1062" w:type="dxa"/>
            <w:gridSpan w:val="9"/>
            <w:shd w:val="clear" w:color="auto" w:fill="D9D9D9"/>
          </w:tcPr>
          <w:p>
            <w:pPr>
              <w:pStyle w:val="8"/>
              <w:spacing w:before="20"/>
              <w:ind w:left="108"/>
              <w:rPr>
                <w:sz w:val="21"/>
              </w:rPr>
            </w:pPr>
            <w:r>
              <w:rPr>
                <w:sz w:val="21"/>
              </w:rPr>
              <w:t>专业技能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8" w:hRule="atLeast"/>
        </w:trPr>
        <w:tc>
          <w:tcPr>
            <w:tcW w:w="1378" w:type="dxa"/>
            <w:gridSpan w:val="2"/>
          </w:tcPr>
          <w:p>
            <w:pPr>
              <w:pStyle w:val="8"/>
              <w:spacing w:before="11"/>
              <w:rPr>
                <w:sz w:val="25"/>
              </w:rPr>
            </w:pPr>
          </w:p>
          <w:p>
            <w:pPr>
              <w:pStyle w:val="8"/>
              <w:spacing w:before="1"/>
              <w:ind w:left="108"/>
              <w:rPr>
                <w:sz w:val="21"/>
              </w:rPr>
            </w:pPr>
            <w:r>
              <w:rPr>
                <w:sz w:val="21"/>
              </w:rPr>
              <w:t>技术能力</w:t>
            </w:r>
          </w:p>
        </w:tc>
        <w:tc>
          <w:tcPr>
            <w:tcW w:w="9684" w:type="dxa"/>
            <w:gridSpan w:val="7"/>
          </w:tcPr>
          <w:p>
            <w:pPr>
              <w:pStyle w:val="8"/>
              <w:numPr>
                <w:ilvl w:val="0"/>
                <w:numId w:val="1"/>
              </w:numPr>
              <w:tabs>
                <w:tab w:val="left" w:pos="420"/>
              </w:tabs>
              <w:spacing w:before="20" w:after="0" w:line="240" w:lineRule="auto"/>
              <w:ind w:left="419" w:right="0" w:hanging="313"/>
              <w:jc w:val="left"/>
              <w:rPr>
                <w:sz w:val="21"/>
              </w:rPr>
            </w:pPr>
            <w:r>
              <w:rPr>
                <w:spacing w:val="-1"/>
                <w:w w:val="95"/>
                <w:sz w:val="21"/>
              </w:rPr>
              <w:t xml:space="preserve">熟练 </w:t>
            </w:r>
            <w:r>
              <w:rPr>
                <w:w w:val="95"/>
                <w:sz w:val="21"/>
              </w:rPr>
              <w:t>spring、SpringM</w:t>
            </w:r>
            <w:bookmarkStart w:id="0" w:name="_GoBack"/>
            <w:bookmarkEnd w:id="0"/>
            <w:r>
              <w:rPr>
                <w:w w:val="95"/>
                <w:sz w:val="21"/>
              </w:rPr>
              <w:t>VC、MyBatis</w:t>
            </w:r>
            <w:r>
              <w:rPr>
                <w:spacing w:val="44"/>
                <w:w w:val="95"/>
                <w:sz w:val="21"/>
              </w:rPr>
              <w:t xml:space="preserve">、 </w:t>
            </w:r>
            <w:r>
              <w:rPr>
                <w:w w:val="95"/>
                <w:sz w:val="21"/>
              </w:rPr>
              <w:t>ebean、jpa</w:t>
            </w:r>
            <w:r>
              <w:rPr>
                <w:spacing w:val="30"/>
                <w:w w:val="95"/>
                <w:sz w:val="21"/>
              </w:rPr>
              <w:t xml:space="preserve">, </w:t>
            </w:r>
            <w:r>
              <w:rPr>
                <w:w w:val="95"/>
                <w:sz w:val="21"/>
              </w:rPr>
              <w:t>springBoot</w:t>
            </w:r>
            <w:r>
              <w:rPr>
                <w:spacing w:val="11"/>
                <w:w w:val="95"/>
                <w:sz w:val="21"/>
              </w:rPr>
              <w:t xml:space="preserve"> ,熟悉 </w:t>
            </w:r>
            <w:r>
              <w:rPr>
                <w:w w:val="95"/>
                <w:sz w:val="21"/>
              </w:rPr>
              <w:t>springcloud</w:t>
            </w:r>
            <w:r>
              <w:rPr>
                <w:spacing w:val="-3"/>
                <w:w w:val="95"/>
                <w:sz w:val="21"/>
              </w:rPr>
              <w:t xml:space="preserve"> 分布式框架技术</w:t>
            </w:r>
          </w:p>
          <w:p>
            <w:pPr>
              <w:pStyle w:val="8"/>
              <w:numPr>
                <w:ilvl w:val="0"/>
                <w:numId w:val="1"/>
              </w:numPr>
              <w:tabs>
                <w:tab w:val="left" w:pos="420"/>
              </w:tabs>
              <w:spacing w:before="43" w:after="0" w:line="240" w:lineRule="auto"/>
              <w:ind w:left="419" w:right="0" w:hanging="313"/>
              <w:jc w:val="left"/>
              <w:rPr>
                <w:sz w:val="21"/>
              </w:rPr>
            </w:pPr>
            <w:r>
              <w:rPr>
                <w:sz w:val="21"/>
              </w:rPr>
              <w:t>熟练使用关系型数据库：MySQL、Oracle；</w:t>
            </w:r>
          </w:p>
          <w:p>
            <w:pPr>
              <w:pStyle w:val="8"/>
              <w:numPr>
                <w:ilvl w:val="0"/>
                <w:numId w:val="1"/>
              </w:numPr>
              <w:tabs>
                <w:tab w:val="left" w:pos="420"/>
              </w:tabs>
              <w:spacing w:before="43" w:after="0" w:line="240" w:lineRule="auto"/>
              <w:ind w:left="419" w:right="0" w:hanging="313"/>
              <w:jc w:val="left"/>
              <w:rPr>
                <w:sz w:val="21"/>
              </w:rPr>
            </w:pPr>
            <w:r>
              <w:rPr>
                <w:sz w:val="21"/>
              </w:rPr>
              <w:t>3</w:t>
            </w:r>
            <w:r>
              <w:rPr>
                <w:spacing w:val="-2"/>
                <w:sz w:val="21"/>
              </w:rPr>
              <w:t>. 熟练使用非关系型数据库：</w:t>
            </w:r>
            <w:r>
              <w:rPr>
                <w:sz w:val="21"/>
              </w:rPr>
              <w:t>Redis,mongoDB</w:t>
            </w:r>
          </w:p>
          <w:p>
            <w:pPr>
              <w:pStyle w:val="8"/>
              <w:numPr>
                <w:ilvl w:val="0"/>
                <w:numId w:val="1"/>
              </w:numPr>
              <w:tabs>
                <w:tab w:val="left" w:pos="423"/>
              </w:tabs>
              <w:spacing w:before="43" w:after="0" w:line="278" w:lineRule="auto"/>
              <w:ind w:left="527" w:right="746" w:hanging="420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 xml:space="preserve">熟练使用 </w:t>
            </w:r>
            <w:r>
              <w:rPr>
                <w:sz w:val="21"/>
              </w:rPr>
              <w:t>javaSE</w:t>
            </w:r>
            <w:r>
              <w:rPr>
                <w:spacing w:val="-3"/>
                <w:sz w:val="21"/>
              </w:rPr>
              <w:t xml:space="preserve"> 技术，包括线程、</w:t>
            </w:r>
            <w:r>
              <w:rPr>
                <w:sz w:val="21"/>
              </w:rPr>
              <w:t>IO</w:t>
            </w:r>
            <w:r>
              <w:rPr>
                <w:spacing w:val="-3"/>
                <w:sz w:val="21"/>
              </w:rPr>
              <w:t xml:space="preserve"> 流、集合等基础框架及面向对象设计原则实现重构、</w:t>
            </w:r>
            <w:r>
              <w:rPr>
                <w:sz w:val="21"/>
              </w:rPr>
              <w:t>抽取、封装思想</w:t>
            </w:r>
          </w:p>
          <w:p>
            <w:pPr>
              <w:pStyle w:val="8"/>
              <w:numPr>
                <w:ilvl w:val="0"/>
                <w:numId w:val="1"/>
              </w:numPr>
              <w:tabs>
                <w:tab w:val="left" w:pos="423"/>
              </w:tabs>
              <w:spacing w:before="0" w:after="0" w:line="269" w:lineRule="exact"/>
              <w:ind w:left="422" w:right="0" w:hanging="316"/>
              <w:jc w:val="left"/>
              <w:rPr>
                <w:sz w:val="21"/>
              </w:rPr>
            </w:pPr>
            <w:r>
              <w:rPr>
                <w:spacing w:val="-2"/>
                <w:w w:val="95"/>
                <w:sz w:val="21"/>
              </w:rPr>
              <w:t xml:space="preserve">熟练使用 </w:t>
            </w:r>
            <w:r>
              <w:rPr>
                <w:w w:val="95"/>
                <w:sz w:val="21"/>
              </w:rPr>
              <w:t>SVN</w:t>
            </w:r>
            <w:r>
              <w:rPr>
                <w:spacing w:val="8"/>
                <w:w w:val="95"/>
                <w:sz w:val="21"/>
              </w:rPr>
              <w:t xml:space="preserve"> 的版本控制、</w:t>
            </w:r>
            <w:r>
              <w:rPr>
                <w:w w:val="95"/>
                <w:sz w:val="21"/>
              </w:rPr>
              <w:t>GIT</w:t>
            </w:r>
            <w:r>
              <w:rPr>
                <w:spacing w:val="-4"/>
                <w:w w:val="95"/>
                <w:sz w:val="21"/>
              </w:rPr>
              <w:t xml:space="preserve"> 的版本控制</w:t>
            </w:r>
          </w:p>
          <w:p>
            <w:pPr>
              <w:pStyle w:val="8"/>
              <w:numPr>
                <w:ilvl w:val="0"/>
                <w:numId w:val="1"/>
              </w:numPr>
              <w:tabs>
                <w:tab w:val="left" w:pos="423"/>
              </w:tabs>
              <w:spacing w:before="43" w:after="0" w:line="240" w:lineRule="auto"/>
              <w:ind w:left="422" w:right="0" w:hanging="316"/>
              <w:jc w:val="left"/>
              <w:rPr>
                <w:sz w:val="21"/>
              </w:rPr>
            </w:pPr>
            <w:r>
              <w:rPr>
                <w:spacing w:val="15"/>
                <w:w w:val="95"/>
                <w:sz w:val="21"/>
              </w:rPr>
              <w:t xml:space="preserve">熟悉 </w:t>
            </w:r>
            <w:r>
              <w:rPr>
                <w:w w:val="95"/>
                <w:sz w:val="21"/>
              </w:rPr>
              <w:t>es</w:t>
            </w:r>
            <w:r>
              <w:rPr>
                <w:spacing w:val="-6"/>
                <w:w w:val="95"/>
                <w:sz w:val="21"/>
              </w:rPr>
              <w:t xml:space="preserve"> 和卡夫卡技术</w:t>
            </w:r>
          </w:p>
          <w:p>
            <w:pPr>
              <w:pStyle w:val="8"/>
              <w:numPr>
                <w:ilvl w:val="0"/>
                <w:numId w:val="1"/>
              </w:numPr>
              <w:tabs>
                <w:tab w:val="left" w:pos="425"/>
              </w:tabs>
              <w:spacing w:before="2" w:after="0" w:line="310" w:lineRule="atLeast"/>
              <w:ind w:left="107" w:right="98" w:firstLine="0"/>
              <w:jc w:val="left"/>
              <w:rPr>
                <w:sz w:val="21"/>
              </w:rPr>
            </w:pPr>
            <w:r>
              <w:rPr>
                <w:spacing w:val="30"/>
                <w:w w:val="95"/>
                <w:sz w:val="21"/>
              </w:rPr>
              <w:t xml:space="preserve">熟 悉 </w:t>
            </w:r>
            <w:r>
              <w:rPr>
                <w:w w:val="95"/>
                <w:sz w:val="21"/>
              </w:rPr>
              <w:t>Tomcat</w:t>
            </w:r>
            <w:r>
              <w:rPr>
                <w:spacing w:val="-5"/>
                <w:w w:val="95"/>
                <w:sz w:val="21"/>
              </w:rPr>
              <w:t xml:space="preserve"> 服务器部署、</w:t>
            </w:r>
            <w:r>
              <w:rPr>
                <w:w w:val="95"/>
                <w:sz w:val="21"/>
              </w:rPr>
              <w:t>Nginx</w:t>
            </w:r>
            <w:r>
              <w:rPr>
                <w:spacing w:val="5"/>
                <w:w w:val="95"/>
                <w:sz w:val="21"/>
              </w:rPr>
              <w:t xml:space="preserve"> 实现负载均衡、</w:t>
            </w:r>
            <w:r>
              <w:rPr>
                <w:w w:val="95"/>
                <w:sz w:val="21"/>
              </w:rPr>
              <w:t>MySQL</w:t>
            </w:r>
            <w:r>
              <w:rPr>
                <w:spacing w:val="39"/>
                <w:w w:val="95"/>
                <w:sz w:val="21"/>
              </w:rPr>
              <w:t xml:space="preserve"> 及 </w:t>
            </w:r>
            <w:r>
              <w:rPr>
                <w:w w:val="95"/>
                <w:sz w:val="21"/>
              </w:rPr>
              <w:t>redis</w:t>
            </w:r>
            <w:r>
              <w:rPr>
                <w:spacing w:val="9"/>
                <w:w w:val="95"/>
                <w:sz w:val="21"/>
              </w:rPr>
              <w:t xml:space="preserve"> 实现主从配置集群及 </w:t>
            </w:r>
            <w:r>
              <w:rPr>
                <w:w w:val="95"/>
                <w:sz w:val="21"/>
              </w:rPr>
              <w:t>MySQL</w:t>
            </w:r>
            <w:r>
              <w:rPr>
                <w:spacing w:val="27"/>
                <w:w w:val="95"/>
                <w:sz w:val="21"/>
              </w:rPr>
              <w:t xml:space="preserve"> 代</w:t>
            </w:r>
            <w:r>
              <w:rPr>
                <w:sz w:val="21"/>
              </w:rPr>
              <w:t>理实现读写分离等部署及使用经验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4" w:hRule="atLeast"/>
        </w:trPr>
        <w:tc>
          <w:tcPr>
            <w:tcW w:w="1378" w:type="dxa"/>
            <w:gridSpan w:val="2"/>
          </w:tcPr>
          <w:p>
            <w:pPr>
              <w:pStyle w:val="8"/>
              <w:spacing w:before="1"/>
              <w:rPr>
                <w:sz w:val="26"/>
              </w:rPr>
            </w:pPr>
          </w:p>
          <w:p>
            <w:pPr>
              <w:pStyle w:val="8"/>
              <w:ind w:left="108"/>
              <w:rPr>
                <w:sz w:val="21"/>
              </w:rPr>
            </w:pPr>
            <w:r>
              <w:rPr>
                <w:sz w:val="21"/>
              </w:rPr>
              <w:t>性格特点</w:t>
            </w:r>
          </w:p>
        </w:tc>
        <w:tc>
          <w:tcPr>
            <w:tcW w:w="9684" w:type="dxa"/>
            <w:gridSpan w:val="7"/>
          </w:tcPr>
          <w:p>
            <w:pPr>
              <w:pStyle w:val="8"/>
              <w:spacing w:before="1"/>
              <w:rPr>
                <w:sz w:val="26"/>
              </w:rPr>
            </w:pPr>
          </w:p>
          <w:p>
            <w:pPr>
              <w:pStyle w:val="8"/>
              <w:ind w:left="107"/>
              <w:rPr>
                <w:sz w:val="21"/>
              </w:rPr>
            </w:pPr>
            <w:r>
              <w:rPr>
                <w:sz w:val="21"/>
              </w:rPr>
              <w:t>1、能够尽快熟悉业务，能快速融入团队</w:t>
            </w:r>
          </w:p>
          <w:p>
            <w:pPr>
              <w:pStyle w:val="8"/>
              <w:spacing w:before="43"/>
              <w:ind w:left="107"/>
              <w:rPr>
                <w:sz w:val="21"/>
              </w:rPr>
            </w:pPr>
            <w:r>
              <w:rPr>
                <w:sz w:val="21"/>
              </w:rPr>
              <w:t>2、逻辑思维能力强，思路清晰，学习能力强，对新技术有着强烈好奇心</w:t>
            </w:r>
          </w:p>
          <w:p>
            <w:pPr>
              <w:pStyle w:val="8"/>
              <w:spacing w:before="43"/>
              <w:ind w:left="107"/>
              <w:rPr>
                <w:sz w:val="21"/>
              </w:rPr>
            </w:pPr>
            <w:r>
              <w:rPr>
                <w:sz w:val="21"/>
              </w:rPr>
              <w:t>3、乐于与用户以及同事和领导沟通，以便快速解决项目遇到的问题</w:t>
            </w:r>
          </w:p>
          <w:p>
            <w:pPr>
              <w:pStyle w:val="8"/>
              <w:spacing w:before="43"/>
              <w:ind w:left="107"/>
              <w:rPr>
                <w:sz w:val="21"/>
              </w:rPr>
            </w:pPr>
            <w:r>
              <w:rPr>
                <w:sz w:val="21"/>
              </w:rPr>
              <w:t>4、做事勤勉，服从领导命令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1378" w:type="dxa"/>
            <w:gridSpan w:val="2"/>
          </w:tcPr>
          <w:p>
            <w:pPr>
              <w:pStyle w:val="8"/>
              <w:rPr>
                <w:sz w:val="26"/>
              </w:rPr>
            </w:pPr>
          </w:p>
          <w:p>
            <w:pPr>
              <w:pStyle w:val="8"/>
              <w:ind w:left="108"/>
              <w:rPr>
                <w:sz w:val="21"/>
              </w:rPr>
            </w:pPr>
            <w:r>
              <w:rPr>
                <w:sz w:val="21"/>
              </w:rPr>
              <w:t>学历和证书</w:t>
            </w:r>
          </w:p>
        </w:tc>
        <w:tc>
          <w:tcPr>
            <w:tcW w:w="9684" w:type="dxa"/>
            <w:gridSpan w:val="7"/>
          </w:tcPr>
          <w:p>
            <w:pPr>
              <w:pStyle w:val="8"/>
              <w:rPr>
                <w:sz w:val="26"/>
              </w:rPr>
            </w:pPr>
          </w:p>
          <w:p>
            <w:pPr>
              <w:pStyle w:val="8"/>
              <w:tabs>
                <w:tab w:val="left" w:pos="3047"/>
                <w:tab w:val="left" w:pos="4727"/>
                <w:tab w:val="left" w:pos="6827"/>
              </w:tabs>
              <w:ind w:left="107"/>
              <w:rPr>
                <w:sz w:val="21"/>
              </w:rPr>
            </w:pPr>
            <w:r>
              <w:rPr>
                <w:w w:val="95"/>
                <w:sz w:val="21"/>
              </w:rPr>
              <w:t>2014</w:t>
            </w:r>
            <w:r>
              <w:rPr>
                <w:spacing w:val="-37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年</w:t>
            </w:r>
            <w:r>
              <w:rPr>
                <w:spacing w:val="-35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09</w:t>
            </w:r>
            <w:r>
              <w:rPr>
                <w:spacing w:val="-3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月-2018</w:t>
            </w:r>
            <w:r>
              <w:rPr>
                <w:spacing w:val="-34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年</w:t>
            </w:r>
            <w:r>
              <w:rPr>
                <w:spacing w:val="-35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07</w:t>
            </w:r>
            <w:r>
              <w:rPr>
                <w:spacing w:val="-37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月</w:t>
            </w:r>
            <w:r>
              <w:rPr>
                <w:w w:val="95"/>
                <w:sz w:val="21"/>
              </w:rPr>
              <w:tab/>
            </w:r>
            <w:r>
              <w:rPr>
                <w:sz w:val="21"/>
              </w:rPr>
              <w:t>安徽建筑大学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计算机科学与技术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本科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0" w:hRule="atLeast"/>
        </w:trPr>
        <w:tc>
          <w:tcPr>
            <w:tcW w:w="1378" w:type="dxa"/>
            <w:gridSpan w:val="2"/>
          </w:tcPr>
          <w:p>
            <w:pPr>
              <w:pStyle w:val="8"/>
              <w:rPr>
                <w:sz w:val="26"/>
              </w:rPr>
            </w:pPr>
          </w:p>
          <w:p>
            <w:pPr>
              <w:pStyle w:val="8"/>
              <w:ind w:left="108"/>
              <w:rPr>
                <w:sz w:val="21"/>
              </w:rPr>
            </w:pPr>
            <w:r>
              <w:rPr>
                <w:sz w:val="21"/>
              </w:rPr>
              <w:t>公司经历</w:t>
            </w:r>
          </w:p>
        </w:tc>
        <w:tc>
          <w:tcPr>
            <w:tcW w:w="9684" w:type="dxa"/>
            <w:gridSpan w:val="7"/>
          </w:tcPr>
          <w:p>
            <w:pPr>
              <w:pStyle w:val="8"/>
              <w:rPr>
                <w:sz w:val="26"/>
              </w:rPr>
            </w:pPr>
          </w:p>
          <w:p>
            <w:pPr>
              <w:pStyle w:val="8"/>
              <w:tabs>
                <w:tab w:val="left" w:pos="3047"/>
                <w:tab w:val="left" w:pos="6196"/>
              </w:tabs>
              <w:ind w:left="107"/>
              <w:rPr>
                <w:sz w:val="21"/>
              </w:rPr>
            </w:pPr>
            <w:r>
              <w:rPr>
                <w:w w:val="95"/>
                <w:sz w:val="21"/>
              </w:rPr>
              <w:t>2018</w:t>
            </w:r>
            <w:r>
              <w:rPr>
                <w:spacing w:val="-35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年</w:t>
            </w:r>
            <w:r>
              <w:rPr>
                <w:spacing w:val="-35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07</w:t>
            </w:r>
            <w:r>
              <w:rPr>
                <w:spacing w:val="-37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月-2019</w:t>
            </w:r>
            <w:r>
              <w:rPr>
                <w:spacing w:val="-34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年</w:t>
            </w:r>
            <w:r>
              <w:rPr>
                <w:spacing w:val="-3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07</w:t>
            </w:r>
            <w:r>
              <w:rPr>
                <w:spacing w:val="-37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月</w:t>
            </w:r>
            <w:r>
              <w:rPr>
                <w:w w:val="95"/>
                <w:sz w:val="21"/>
              </w:rPr>
              <w:tab/>
            </w:r>
            <w:r>
              <w:rPr>
                <w:sz w:val="21"/>
              </w:rPr>
              <w:t>安徽爱学堂教育科技有限公司</w:t>
            </w:r>
            <w:r>
              <w:rPr>
                <w:sz w:val="21"/>
              </w:rPr>
              <w:tab/>
            </w:r>
            <w:r>
              <w:rPr>
                <w:w w:val="95"/>
                <w:sz w:val="21"/>
              </w:rPr>
              <w:t>JAVA</w:t>
            </w:r>
            <w:r>
              <w:rPr>
                <w:spacing w:val="2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开发工程师</w:t>
            </w:r>
          </w:p>
          <w:p>
            <w:pPr>
              <w:pStyle w:val="8"/>
              <w:tabs>
                <w:tab w:val="left" w:pos="3047"/>
                <w:tab w:val="left" w:pos="6196"/>
              </w:tabs>
              <w:spacing w:before="43"/>
              <w:ind w:left="107"/>
              <w:rPr>
                <w:sz w:val="21"/>
              </w:rPr>
            </w:pPr>
            <w:r>
              <w:rPr>
                <w:w w:val="95"/>
                <w:sz w:val="21"/>
              </w:rPr>
              <w:t>2019</w:t>
            </w:r>
            <w:r>
              <w:rPr>
                <w:spacing w:val="-3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年</w:t>
            </w:r>
            <w:r>
              <w:rPr>
                <w:spacing w:val="-3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07</w:t>
            </w:r>
            <w:r>
              <w:rPr>
                <w:spacing w:val="-37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月-2021</w:t>
            </w:r>
            <w:r>
              <w:rPr>
                <w:spacing w:val="-35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年</w:t>
            </w:r>
            <w:r>
              <w:rPr>
                <w:spacing w:val="-37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5</w:t>
            </w:r>
            <w:r>
              <w:rPr>
                <w:spacing w:val="-35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月</w:t>
            </w:r>
            <w:r>
              <w:rPr>
                <w:w w:val="95"/>
                <w:sz w:val="21"/>
              </w:rPr>
              <w:tab/>
            </w:r>
            <w:r>
              <w:rPr>
                <w:sz w:val="21"/>
              </w:rPr>
              <w:t>北京中科院软件中心有限公司</w:t>
            </w:r>
            <w:r>
              <w:rPr>
                <w:sz w:val="21"/>
              </w:rPr>
              <w:tab/>
            </w:r>
            <w:r>
              <w:rPr>
                <w:w w:val="95"/>
                <w:sz w:val="21"/>
              </w:rPr>
              <w:t>JAVA</w:t>
            </w:r>
            <w:r>
              <w:rPr>
                <w:spacing w:val="2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开发工程师</w:t>
            </w:r>
          </w:p>
          <w:p>
            <w:pPr>
              <w:pStyle w:val="8"/>
              <w:tabs>
                <w:tab w:val="left" w:pos="3047"/>
                <w:tab w:val="left" w:pos="6196"/>
              </w:tabs>
              <w:spacing w:before="43"/>
              <w:ind w:left="107"/>
              <w:rPr>
                <w:sz w:val="21"/>
              </w:rPr>
            </w:pPr>
            <w:r>
              <w:rPr>
                <w:w w:val="95"/>
                <w:sz w:val="21"/>
              </w:rPr>
              <w:t>2021</w:t>
            </w:r>
            <w:r>
              <w:rPr>
                <w:spacing w:val="-39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年</w:t>
            </w:r>
            <w:r>
              <w:rPr>
                <w:spacing w:val="-37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6</w:t>
            </w:r>
            <w:r>
              <w:rPr>
                <w:spacing w:val="-35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月-2021</w:t>
            </w:r>
            <w:r>
              <w:rPr>
                <w:spacing w:val="-3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年</w:t>
            </w:r>
            <w:r>
              <w:rPr>
                <w:spacing w:val="-37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8</w:t>
            </w:r>
            <w:r>
              <w:rPr>
                <w:spacing w:val="-3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月</w:t>
            </w:r>
            <w:r>
              <w:rPr>
                <w:w w:val="95"/>
                <w:sz w:val="21"/>
              </w:rPr>
              <w:tab/>
            </w:r>
            <w:r>
              <w:rPr>
                <w:sz w:val="21"/>
              </w:rPr>
              <w:t>广州汇智通信技术有限公司</w:t>
            </w:r>
            <w:r>
              <w:rPr>
                <w:sz w:val="21"/>
              </w:rPr>
              <w:tab/>
            </w:r>
            <w:r>
              <w:rPr>
                <w:w w:val="95"/>
                <w:sz w:val="21"/>
              </w:rPr>
              <w:t>Java</w:t>
            </w:r>
            <w:r>
              <w:rPr>
                <w:spacing w:val="-10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技术开发工程师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11062" w:type="dxa"/>
            <w:gridSpan w:val="9"/>
            <w:shd w:val="clear" w:color="auto" w:fill="D9D9D9"/>
          </w:tcPr>
          <w:p>
            <w:pPr>
              <w:pStyle w:val="8"/>
              <w:spacing w:before="21"/>
              <w:ind w:left="108"/>
              <w:rPr>
                <w:sz w:val="21"/>
              </w:rPr>
            </w:pPr>
            <w:r>
              <w:rPr>
                <w:sz w:val="21"/>
              </w:rPr>
              <w:t>从毕业到现在所有工作经验 ( 由近到远 / 倒序 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975" w:type="dxa"/>
          </w:tcPr>
          <w:p>
            <w:pPr>
              <w:pStyle w:val="8"/>
              <w:spacing w:before="21"/>
              <w:ind w:left="108"/>
              <w:rPr>
                <w:sz w:val="21"/>
              </w:rPr>
            </w:pPr>
            <w:r>
              <w:rPr>
                <w:sz w:val="21"/>
              </w:rPr>
              <w:t>序号</w:t>
            </w:r>
          </w:p>
        </w:tc>
        <w:tc>
          <w:tcPr>
            <w:tcW w:w="1440" w:type="dxa"/>
            <w:gridSpan w:val="2"/>
          </w:tcPr>
          <w:p>
            <w:pPr>
              <w:pStyle w:val="8"/>
              <w:spacing w:before="21"/>
              <w:ind w:left="107"/>
              <w:rPr>
                <w:sz w:val="21"/>
              </w:rPr>
            </w:pPr>
            <w:r>
              <w:rPr>
                <w:sz w:val="21"/>
              </w:rPr>
              <w:t>项目名称</w:t>
            </w:r>
          </w:p>
        </w:tc>
        <w:tc>
          <w:tcPr>
            <w:tcW w:w="1440" w:type="dxa"/>
          </w:tcPr>
          <w:p>
            <w:pPr>
              <w:pStyle w:val="8"/>
              <w:spacing w:before="21"/>
              <w:ind w:left="107"/>
              <w:rPr>
                <w:sz w:val="21"/>
              </w:rPr>
            </w:pPr>
            <w:r>
              <w:rPr>
                <w:sz w:val="21"/>
              </w:rPr>
              <w:t>项目角色</w:t>
            </w:r>
          </w:p>
        </w:tc>
        <w:tc>
          <w:tcPr>
            <w:tcW w:w="7207" w:type="dxa"/>
            <w:gridSpan w:val="5"/>
          </w:tcPr>
          <w:p>
            <w:pPr>
              <w:pStyle w:val="8"/>
              <w:spacing w:before="21"/>
              <w:ind w:left="107"/>
              <w:rPr>
                <w:sz w:val="21"/>
              </w:rPr>
            </w:pPr>
            <w:r>
              <w:rPr>
                <w:sz w:val="21"/>
              </w:rPr>
              <w:t>项目描述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0" w:hRule="atLeast"/>
        </w:trPr>
        <w:tc>
          <w:tcPr>
            <w:tcW w:w="975" w:type="dxa"/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  <w:gridSpan w:val="2"/>
          </w:tcPr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spacing w:before="1"/>
              <w:rPr>
                <w:sz w:val="19"/>
              </w:rPr>
            </w:pPr>
          </w:p>
          <w:p>
            <w:pPr>
              <w:pStyle w:val="8"/>
              <w:spacing w:line="278" w:lineRule="auto"/>
              <w:ind w:left="107" w:right="93"/>
              <w:rPr>
                <w:b/>
                <w:sz w:val="21"/>
              </w:rPr>
            </w:pPr>
            <w:r>
              <w:rPr>
                <w:b/>
                <w:spacing w:val="33"/>
                <w:sz w:val="21"/>
              </w:rPr>
              <w:t>状元共享课</w:t>
            </w:r>
            <w:r>
              <w:rPr>
                <w:b/>
                <w:sz w:val="21"/>
              </w:rPr>
              <w:t>堂</w:t>
            </w:r>
          </w:p>
        </w:tc>
        <w:tc>
          <w:tcPr>
            <w:tcW w:w="1440" w:type="dxa"/>
          </w:tcPr>
          <w:p>
            <w:pPr>
              <w:pStyle w:val="8"/>
              <w:spacing w:before="21" w:line="278" w:lineRule="auto"/>
              <w:ind w:left="107" w:right="98"/>
              <w:rPr>
                <w:sz w:val="21"/>
              </w:rPr>
            </w:pPr>
            <w:r>
              <w:rPr>
                <w:spacing w:val="33"/>
                <w:sz w:val="21"/>
              </w:rPr>
              <w:t>后端开发工</w:t>
            </w:r>
            <w:r>
              <w:rPr>
                <w:sz w:val="21"/>
              </w:rPr>
              <w:t>程师</w:t>
            </w:r>
          </w:p>
        </w:tc>
        <w:tc>
          <w:tcPr>
            <w:tcW w:w="7207" w:type="dxa"/>
            <w:gridSpan w:val="5"/>
          </w:tcPr>
          <w:p>
            <w:pPr>
              <w:pStyle w:val="8"/>
              <w:rPr>
                <w:sz w:val="26"/>
              </w:rPr>
            </w:pPr>
          </w:p>
          <w:p>
            <w:pPr>
              <w:pStyle w:val="8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 xml:space="preserve">项目时间： </w:t>
            </w:r>
            <w:r>
              <w:rPr>
                <w:sz w:val="21"/>
              </w:rPr>
              <w:t>2019/04-2021/05</w:t>
            </w:r>
          </w:p>
          <w:p>
            <w:pPr>
              <w:pStyle w:val="8"/>
              <w:spacing w:before="9"/>
              <w:rPr>
                <w:sz w:val="27"/>
              </w:rPr>
            </w:pPr>
          </w:p>
          <w:p>
            <w:pPr>
              <w:pStyle w:val="8"/>
              <w:spacing w:line="278" w:lineRule="auto"/>
              <w:ind w:left="107" w:right="97"/>
              <w:jc w:val="both"/>
              <w:rPr>
                <w:sz w:val="21"/>
              </w:rPr>
            </w:pPr>
            <w:r>
              <w:rPr>
                <w:w w:val="95"/>
                <w:sz w:val="21"/>
              </w:rPr>
              <w:t>项目描述：这是一个适合小学生使用的线上学习软件,包括视频,语音资源的</w:t>
            </w:r>
            <w:r>
              <w:rPr>
                <w:spacing w:val="106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下载,购买,学生线上听课线下答题练习,也包含认证教师发布资源和课程的,</w:t>
            </w:r>
            <w:r>
              <w:rPr>
                <w:spacing w:val="106"/>
                <w:sz w:val="21"/>
              </w:rPr>
              <w:t xml:space="preserve"> </w:t>
            </w:r>
            <w:r>
              <w:rPr>
                <w:spacing w:val="-3"/>
                <w:w w:val="95"/>
                <w:sz w:val="21"/>
              </w:rPr>
              <w:t xml:space="preserve">学生家长关心教育的问题,注册用户达到 </w:t>
            </w:r>
            <w:r>
              <w:rPr>
                <w:w w:val="95"/>
                <w:sz w:val="21"/>
              </w:rPr>
              <w:t>500</w:t>
            </w:r>
            <w:r>
              <w:rPr>
                <w:spacing w:val="-10"/>
                <w:w w:val="95"/>
                <w:sz w:val="21"/>
              </w:rPr>
              <w:t xml:space="preserve"> 万左右。</w:t>
            </w:r>
          </w:p>
          <w:p>
            <w:pPr>
              <w:pStyle w:val="8"/>
              <w:spacing w:before="4"/>
              <w:rPr>
                <w:sz w:val="24"/>
              </w:rPr>
            </w:pPr>
          </w:p>
          <w:p>
            <w:pPr>
              <w:pStyle w:val="8"/>
              <w:spacing w:before="1"/>
              <w:ind w:left="107"/>
              <w:rPr>
                <w:sz w:val="21"/>
              </w:rPr>
            </w:pPr>
            <w:r>
              <w:rPr>
                <w:sz w:val="21"/>
              </w:rPr>
              <w:t>责任描述：</w:t>
            </w:r>
          </w:p>
          <w:p>
            <w:pPr>
              <w:pStyle w:val="8"/>
              <w:numPr>
                <w:ilvl w:val="0"/>
                <w:numId w:val="2"/>
              </w:numPr>
              <w:tabs>
                <w:tab w:val="left" w:pos="468"/>
              </w:tabs>
              <w:spacing w:before="42" w:after="0" w:line="278" w:lineRule="auto"/>
              <w:ind w:left="467" w:right="96" w:hanging="360"/>
              <w:jc w:val="left"/>
              <w:rPr>
                <w:sz w:val="21"/>
              </w:rPr>
            </w:pPr>
            <w:r>
              <w:rPr>
                <w:w w:val="95"/>
                <w:sz w:val="21"/>
              </w:rPr>
              <w:t>项目概要设计的编写，根据业务需求编写项目的概要设计，跟甲方沟通画</w:t>
            </w:r>
            <w:r>
              <w:rPr>
                <w:spacing w:val="1"/>
                <w:w w:val="95"/>
                <w:sz w:val="21"/>
              </w:rPr>
              <w:t xml:space="preserve"> </w:t>
            </w:r>
            <w:r>
              <w:rPr>
                <w:sz w:val="21"/>
              </w:rPr>
              <w:t>出原型并确定。</w:t>
            </w:r>
          </w:p>
          <w:p>
            <w:pPr>
              <w:pStyle w:val="8"/>
              <w:numPr>
                <w:ilvl w:val="0"/>
                <w:numId w:val="2"/>
              </w:numPr>
              <w:tabs>
                <w:tab w:val="left" w:pos="468"/>
              </w:tabs>
              <w:spacing w:before="0" w:after="0" w:line="268" w:lineRule="exact"/>
              <w:ind w:left="467" w:right="0" w:hanging="361"/>
              <w:jc w:val="left"/>
              <w:rPr>
                <w:sz w:val="21"/>
              </w:rPr>
            </w:pPr>
            <w:r>
              <w:rPr>
                <w:spacing w:val="15"/>
                <w:w w:val="95"/>
                <w:sz w:val="21"/>
              </w:rPr>
              <w:t>使用</w:t>
            </w:r>
            <w:r>
              <w:rPr>
                <w:w w:val="95"/>
                <w:sz w:val="21"/>
              </w:rPr>
              <w:t>springboot+ebean</w:t>
            </w:r>
            <w:r>
              <w:rPr>
                <w:spacing w:val="-5"/>
                <w:w w:val="95"/>
                <w:sz w:val="21"/>
              </w:rPr>
              <w:t xml:space="preserve"> 框架进行业务逻辑开发，数据库使用</w:t>
            </w:r>
            <w:r>
              <w:rPr>
                <w:w w:val="95"/>
                <w:sz w:val="21"/>
              </w:rPr>
              <w:t>MySQL</w:t>
            </w:r>
            <w:r>
              <w:rPr>
                <w:spacing w:val="12"/>
                <w:w w:val="95"/>
                <w:sz w:val="21"/>
              </w:rPr>
              <w:t xml:space="preserve"> 集群(</w:t>
            </w:r>
            <w:r>
              <w:rPr>
                <w:w w:val="95"/>
                <w:sz w:val="21"/>
              </w:rPr>
              <w:t>2</w:t>
            </w:r>
          </w:p>
        </w:tc>
      </w:tr>
    </w:tbl>
    <w:p>
      <w:pPr>
        <w:spacing w:after="0" w:line="268" w:lineRule="exact"/>
        <w:jc w:val="left"/>
        <w:rPr>
          <w:sz w:val="21"/>
        </w:rPr>
        <w:sectPr>
          <w:type w:val="continuous"/>
          <w:pgSz w:w="11910" w:h="16840"/>
          <w:pgMar w:top="20" w:right="300" w:bottom="280" w:left="300" w:header="720" w:footer="720" w:gutter="0"/>
          <w:cols w:space="720" w:num="1"/>
        </w:sectPr>
      </w:pPr>
    </w:p>
    <w:p>
      <w:pPr>
        <w:pStyle w:val="3"/>
        <w:rPr>
          <w:sz w:val="25"/>
        </w:rPr>
      </w:pPr>
    </w:p>
    <w:tbl>
      <w:tblPr>
        <w:tblStyle w:val="4"/>
        <w:tblW w:w="0" w:type="auto"/>
        <w:tblInd w:w="12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5"/>
        <w:gridCol w:w="1440"/>
        <w:gridCol w:w="1440"/>
        <w:gridCol w:w="720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2" w:hRule="atLeast"/>
        </w:trPr>
        <w:tc>
          <w:tcPr>
            <w:tcW w:w="975" w:type="dxa"/>
          </w:tcPr>
          <w:p>
            <w:pPr>
              <w:pStyle w:val="8"/>
              <w:spacing w:before="132"/>
              <w:ind w:left="108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1</w:t>
            </w:r>
          </w:p>
        </w:tc>
        <w:tc>
          <w:tcPr>
            <w:tcW w:w="1440" w:type="dxa"/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207" w:type="dxa"/>
          </w:tcPr>
          <w:p>
            <w:pPr>
              <w:pStyle w:val="8"/>
              <w:spacing w:before="20"/>
              <w:ind w:left="467"/>
              <w:rPr>
                <w:sz w:val="21"/>
              </w:rPr>
            </w:pPr>
            <w:r>
              <w:rPr>
                <w:spacing w:val="-10"/>
                <w:w w:val="95"/>
                <w:sz w:val="21"/>
              </w:rPr>
              <w:t xml:space="preserve">主 </w:t>
            </w:r>
            <w:r>
              <w:rPr>
                <w:w w:val="95"/>
                <w:sz w:val="21"/>
              </w:rPr>
              <w:t>2</w:t>
            </w:r>
            <w:r>
              <w:rPr>
                <w:spacing w:val="-6"/>
                <w:w w:val="95"/>
                <w:sz w:val="21"/>
              </w:rPr>
              <w:t xml:space="preserve"> 从),使用 </w:t>
            </w:r>
            <w:r>
              <w:rPr>
                <w:w w:val="95"/>
                <w:sz w:val="21"/>
              </w:rPr>
              <w:t>redis</w:t>
            </w:r>
            <w:r>
              <w:rPr>
                <w:spacing w:val="-5"/>
                <w:w w:val="95"/>
                <w:sz w:val="21"/>
              </w:rPr>
              <w:t xml:space="preserve"> 进行数据缓存,使用 </w:t>
            </w:r>
            <w:r>
              <w:rPr>
                <w:w w:val="95"/>
                <w:sz w:val="21"/>
              </w:rPr>
              <w:t>mongoBD</w:t>
            </w:r>
            <w:r>
              <w:rPr>
                <w:spacing w:val="-9"/>
                <w:w w:val="95"/>
                <w:sz w:val="21"/>
              </w:rPr>
              <w:t xml:space="preserve"> 用来 </w:t>
            </w:r>
            <w:r>
              <w:rPr>
                <w:w w:val="95"/>
                <w:sz w:val="21"/>
              </w:rPr>
              <w:t>uaa</w:t>
            </w:r>
            <w:r>
              <w:rPr>
                <w:spacing w:val="-5"/>
                <w:w w:val="95"/>
                <w:sz w:val="21"/>
              </w:rPr>
              <w:t xml:space="preserve"> 权限控制。</w:t>
            </w:r>
          </w:p>
          <w:p>
            <w:pPr>
              <w:pStyle w:val="8"/>
              <w:numPr>
                <w:ilvl w:val="0"/>
                <w:numId w:val="3"/>
              </w:numPr>
              <w:tabs>
                <w:tab w:val="left" w:pos="468"/>
              </w:tabs>
              <w:spacing w:before="43" w:after="0" w:line="278" w:lineRule="auto"/>
              <w:ind w:left="467" w:right="92" w:hanging="360"/>
              <w:jc w:val="left"/>
              <w:rPr>
                <w:sz w:val="21"/>
              </w:rPr>
            </w:pPr>
            <w:r>
              <w:rPr>
                <w:w w:val="95"/>
                <w:sz w:val="21"/>
              </w:rPr>
              <w:t>使用 mvn</w:t>
            </w:r>
            <w:r>
              <w:rPr>
                <w:spacing w:val="1"/>
                <w:w w:val="95"/>
                <w:sz w:val="21"/>
              </w:rPr>
              <w:t xml:space="preserve"> 打包项目，部署到 </w:t>
            </w:r>
            <w:r>
              <w:rPr>
                <w:w w:val="95"/>
                <w:sz w:val="21"/>
              </w:rPr>
              <w:t>linux 上，并根据服务器上的日志，进行 bug</w:t>
            </w:r>
            <w:r>
              <w:rPr>
                <w:spacing w:val="-97"/>
                <w:w w:val="95"/>
                <w:sz w:val="21"/>
              </w:rPr>
              <w:t xml:space="preserve"> </w:t>
            </w:r>
            <w:r>
              <w:rPr>
                <w:sz w:val="21"/>
              </w:rPr>
              <w:t>调试；</w:t>
            </w:r>
          </w:p>
          <w:p>
            <w:pPr>
              <w:pStyle w:val="8"/>
              <w:numPr>
                <w:ilvl w:val="0"/>
                <w:numId w:val="3"/>
              </w:numPr>
              <w:tabs>
                <w:tab w:val="left" w:pos="468"/>
              </w:tabs>
              <w:spacing w:before="0" w:after="0" w:line="269" w:lineRule="exact"/>
              <w:ind w:left="467" w:right="-15" w:hanging="361"/>
              <w:jc w:val="left"/>
              <w:rPr>
                <w:sz w:val="21"/>
              </w:rPr>
            </w:pPr>
            <w:r>
              <w:rPr>
                <w:spacing w:val="-15"/>
                <w:w w:val="95"/>
                <w:sz w:val="21"/>
              </w:rPr>
              <w:t>项目详细设计编写，根据代码逻辑和业务软需，编写各项服务的详细设计。</w:t>
            </w:r>
          </w:p>
          <w:p>
            <w:pPr>
              <w:pStyle w:val="8"/>
              <w:numPr>
                <w:ilvl w:val="0"/>
                <w:numId w:val="3"/>
              </w:numPr>
              <w:tabs>
                <w:tab w:val="left" w:pos="468"/>
              </w:tabs>
              <w:spacing w:before="43" w:after="0" w:line="278" w:lineRule="auto"/>
              <w:ind w:left="467" w:right="98" w:hanging="360"/>
              <w:jc w:val="left"/>
              <w:rPr>
                <w:sz w:val="21"/>
              </w:rPr>
            </w:pPr>
            <w:r>
              <w:rPr>
                <w:w w:val="95"/>
                <w:sz w:val="21"/>
              </w:rPr>
              <w:t>数据库数据的更新和维护，将静态数据配置到数据库内，提高代码的解耦</w:t>
            </w:r>
            <w:r>
              <w:rPr>
                <w:spacing w:val="1"/>
                <w:w w:val="95"/>
                <w:sz w:val="21"/>
              </w:rPr>
              <w:t xml:space="preserve"> </w:t>
            </w:r>
            <w:r>
              <w:rPr>
                <w:sz w:val="21"/>
              </w:rPr>
              <w:t>性。</w:t>
            </w:r>
          </w:p>
          <w:p>
            <w:pPr>
              <w:pStyle w:val="8"/>
              <w:spacing w:before="22" w:line="624" w:lineRule="exact"/>
              <w:ind w:left="107" w:right="1942"/>
              <w:rPr>
                <w:sz w:val="21"/>
              </w:rPr>
            </w:pPr>
            <w:r>
              <w:rPr>
                <w:sz w:val="21"/>
              </w:rPr>
              <w:t>开发环境： springboot+ebean+redis+MySQL+mvn+linux</w:t>
            </w:r>
            <w:r>
              <w:rPr>
                <w:spacing w:val="-103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 xml:space="preserve">开发工具： </w:t>
            </w:r>
            <w:r>
              <w:rPr>
                <w:sz w:val="21"/>
              </w:rPr>
              <w:t>Idea+SVN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6" w:hRule="atLeast"/>
        </w:trPr>
        <w:tc>
          <w:tcPr>
            <w:tcW w:w="975" w:type="dxa"/>
          </w:tcPr>
          <w:p>
            <w:pPr>
              <w:pStyle w:val="8"/>
              <w:rPr>
                <w:sz w:val="28"/>
              </w:rPr>
            </w:pPr>
          </w:p>
          <w:p>
            <w:pPr>
              <w:pStyle w:val="8"/>
              <w:rPr>
                <w:sz w:val="28"/>
              </w:rPr>
            </w:pPr>
          </w:p>
          <w:p>
            <w:pPr>
              <w:pStyle w:val="8"/>
              <w:rPr>
                <w:sz w:val="28"/>
              </w:rPr>
            </w:pPr>
          </w:p>
          <w:p>
            <w:pPr>
              <w:pStyle w:val="8"/>
              <w:rPr>
                <w:sz w:val="28"/>
              </w:rPr>
            </w:pPr>
          </w:p>
          <w:p>
            <w:pPr>
              <w:pStyle w:val="8"/>
              <w:rPr>
                <w:sz w:val="28"/>
              </w:rPr>
            </w:pPr>
          </w:p>
          <w:p>
            <w:pPr>
              <w:pStyle w:val="8"/>
              <w:rPr>
                <w:sz w:val="28"/>
              </w:rPr>
            </w:pPr>
          </w:p>
          <w:p>
            <w:pPr>
              <w:pStyle w:val="8"/>
              <w:rPr>
                <w:sz w:val="28"/>
              </w:rPr>
            </w:pPr>
          </w:p>
          <w:p>
            <w:pPr>
              <w:pStyle w:val="8"/>
              <w:rPr>
                <w:sz w:val="28"/>
              </w:rPr>
            </w:pPr>
          </w:p>
          <w:p>
            <w:pPr>
              <w:pStyle w:val="8"/>
              <w:rPr>
                <w:sz w:val="28"/>
              </w:rPr>
            </w:pPr>
          </w:p>
          <w:p>
            <w:pPr>
              <w:pStyle w:val="8"/>
              <w:rPr>
                <w:sz w:val="28"/>
              </w:rPr>
            </w:pPr>
          </w:p>
          <w:p>
            <w:pPr>
              <w:pStyle w:val="8"/>
              <w:spacing w:before="6"/>
              <w:rPr>
                <w:sz w:val="22"/>
              </w:rPr>
            </w:pPr>
          </w:p>
          <w:p>
            <w:pPr>
              <w:pStyle w:val="8"/>
              <w:ind w:right="404"/>
              <w:jc w:val="right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2</w:t>
            </w:r>
          </w:p>
        </w:tc>
        <w:tc>
          <w:tcPr>
            <w:tcW w:w="1440" w:type="dxa"/>
          </w:tcPr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spacing w:before="10"/>
              <w:rPr>
                <w:sz w:val="27"/>
              </w:rPr>
            </w:pPr>
          </w:p>
          <w:p>
            <w:pPr>
              <w:pStyle w:val="8"/>
              <w:spacing w:line="278" w:lineRule="auto"/>
              <w:ind w:left="107" w:right="93"/>
              <w:jc w:val="both"/>
              <w:rPr>
                <w:b/>
                <w:sz w:val="21"/>
              </w:rPr>
            </w:pPr>
            <w:r>
              <w:rPr>
                <w:b/>
                <w:spacing w:val="6"/>
                <w:sz w:val="21"/>
              </w:rPr>
              <w:t>“ 一 证 多</w:t>
            </w:r>
            <w:r>
              <w:rPr>
                <w:b/>
                <w:spacing w:val="15"/>
                <w:w w:val="95"/>
                <w:sz w:val="21"/>
              </w:rPr>
              <w:t>卡” 查询系</w:t>
            </w:r>
            <w:r>
              <w:rPr>
                <w:b/>
                <w:sz w:val="21"/>
              </w:rPr>
              <w:t>统</w:t>
            </w:r>
          </w:p>
        </w:tc>
        <w:tc>
          <w:tcPr>
            <w:tcW w:w="1440" w:type="dxa"/>
          </w:tcPr>
          <w:p>
            <w:pPr>
              <w:pStyle w:val="8"/>
              <w:spacing w:before="22" w:line="278" w:lineRule="auto"/>
              <w:ind w:left="107" w:right="96"/>
              <w:rPr>
                <w:sz w:val="21"/>
              </w:rPr>
            </w:pPr>
            <w:r>
              <w:rPr>
                <w:sz w:val="21"/>
              </w:rPr>
              <w:t>Java</w:t>
            </w:r>
            <w:r>
              <w:rPr>
                <w:spacing w:val="12"/>
                <w:sz w:val="21"/>
              </w:rPr>
              <w:t xml:space="preserve"> 技术开</w:t>
            </w:r>
            <w:r>
              <w:rPr>
                <w:sz w:val="21"/>
              </w:rPr>
              <w:t>发工程师</w:t>
            </w:r>
          </w:p>
        </w:tc>
        <w:tc>
          <w:tcPr>
            <w:tcW w:w="7207" w:type="dxa"/>
          </w:tcPr>
          <w:p>
            <w:pPr>
              <w:pStyle w:val="8"/>
              <w:spacing w:before="22"/>
              <w:ind w:left="107"/>
              <w:rPr>
                <w:sz w:val="21"/>
              </w:rPr>
            </w:pPr>
            <w:r>
              <w:rPr>
                <w:spacing w:val="7"/>
                <w:w w:val="95"/>
                <w:sz w:val="21"/>
              </w:rPr>
              <w:t xml:space="preserve">项目时间 </w:t>
            </w:r>
            <w:r>
              <w:rPr>
                <w:w w:val="95"/>
                <w:sz w:val="21"/>
              </w:rPr>
              <w:t>2021</w:t>
            </w:r>
            <w:r>
              <w:rPr>
                <w:spacing w:val="-23"/>
                <w:w w:val="95"/>
                <w:sz w:val="21"/>
              </w:rPr>
              <w:t xml:space="preserve"> 年 </w:t>
            </w:r>
            <w:r>
              <w:rPr>
                <w:w w:val="95"/>
                <w:sz w:val="21"/>
              </w:rPr>
              <w:t>6</w:t>
            </w:r>
            <w:r>
              <w:rPr>
                <w:spacing w:val="-18"/>
                <w:w w:val="95"/>
                <w:sz w:val="21"/>
              </w:rPr>
              <w:t xml:space="preserve"> 月</w:t>
            </w:r>
            <w:r>
              <w:rPr>
                <w:w w:val="95"/>
                <w:sz w:val="21"/>
              </w:rPr>
              <w:t>-2021</w:t>
            </w:r>
            <w:r>
              <w:rPr>
                <w:spacing w:val="-22"/>
                <w:w w:val="95"/>
                <w:sz w:val="21"/>
              </w:rPr>
              <w:t xml:space="preserve"> 年 </w:t>
            </w:r>
            <w:r>
              <w:rPr>
                <w:w w:val="95"/>
                <w:sz w:val="21"/>
              </w:rPr>
              <w:t>8</w:t>
            </w:r>
            <w:r>
              <w:rPr>
                <w:spacing w:val="-17"/>
                <w:w w:val="95"/>
                <w:sz w:val="21"/>
              </w:rPr>
              <w:t xml:space="preserve"> 月</w:t>
            </w:r>
          </w:p>
          <w:p>
            <w:pPr>
              <w:pStyle w:val="8"/>
              <w:spacing w:before="9"/>
              <w:rPr>
                <w:sz w:val="27"/>
              </w:rPr>
            </w:pPr>
          </w:p>
          <w:p>
            <w:pPr>
              <w:pStyle w:val="8"/>
              <w:spacing w:line="278" w:lineRule="auto"/>
              <w:ind w:left="107" w:right="98"/>
              <w:jc w:val="both"/>
              <w:rPr>
                <w:sz w:val="21"/>
              </w:rPr>
            </w:pPr>
            <w:r>
              <w:rPr>
                <w:w w:val="95"/>
                <w:sz w:val="21"/>
              </w:rPr>
              <w:t>项目描述：这个项目是为了查询用户身份证下有多少张电话卡包括三大运营</w:t>
            </w:r>
            <w:r>
              <w:rPr>
                <w:spacing w:val="10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商和虚商。用户可以在线下营业厅或者支付宝小程序或者网页上用手机号加</w:t>
            </w:r>
            <w:r>
              <w:rPr>
                <w:spacing w:val="99"/>
                <w:w w:val="95"/>
                <w:sz w:val="21"/>
              </w:rPr>
              <w:t xml:space="preserve"> </w:t>
            </w:r>
            <w:r>
              <w:rPr>
                <w:sz w:val="21"/>
              </w:rPr>
              <w:t>姓名或者证件号来查询,该用户名下有多少张电话卡。</w:t>
            </w:r>
          </w:p>
          <w:p>
            <w:pPr>
              <w:pStyle w:val="8"/>
              <w:spacing w:before="4"/>
              <w:rPr>
                <w:sz w:val="24"/>
              </w:rPr>
            </w:pPr>
          </w:p>
          <w:p>
            <w:pPr>
              <w:pStyle w:val="8"/>
              <w:ind w:left="107"/>
              <w:rPr>
                <w:sz w:val="21"/>
              </w:rPr>
            </w:pPr>
            <w:r>
              <w:rPr>
                <w:sz w:val="21"/>
              </w:rPr>
              <w:t>责任描述：</w:t>
            </w:r>
          </w:p>
          <w:p>
            <w:pPr>
              <w:pStyle w:val="8"/>
              <w:numPr>
                <w:ilvl w:val="0"/>
                <w:numId w:val="4"/>
              </w:numPr>
              <w:tabs>
                <w:tab w:val="left" w:pos="420"/>
              </w:tabs>
              <w:spacing w:before="43" w:after="0" w:line="278" w:lineRule="auto"/>
              <w:ind w:left="107" w:right="93" w:firstLine="0"/>
              <w:jc w:val="both"/>
              <w:rPr>
                <w:sz w:val="21"/>
              </w:rPr>
            </w:pPr>
            <w:r>
              <w:rPr>
                <w:w w:val="95"/>
                <w:sz w:val="21"/>
              </w:rPr>
              <w:t>将前台收到的请求以多线程的形式去请求三家运营商和虚商,接收的请求</w:t>
            </w:r>
            <w:r>
              <w:rPr>
                <w:spacing w:val="88"/>
                <w:w w:val="95"/>
                <w:sz w:val="21"/>
              </w:rPr>
              <w:t xml:space="preserve"> </w:t>
            </w:r>
            <w:r>
              <w:rPr>
                <w:spacing w:val="11"/>
                <w:w w:val="95"/>
                <w:sz w:val="21"/>
              </w:rPr>
              <w:t xml:space="preserve">响应发送到 </w:t>
            </w:r>
            <w:r>
              <w:rPr>
                <w:w w:val="95"/>
                <w:sz w:val="21"/>
              </w:rPr>
              <w:t>kafka</w:t>
            </w:r>
            <w:r>
              <w:rPr>
                <w:spacing w:val="9"/>
                <w:w w:val="95"/>
                <w:sz w:val="21"/>
              </w:rPr>
              <w:t xml:space="preserve"> 和 </w:t>
            </w:r>
            <w:r>
              <w:rPr>
                <w:w w:val="95"/>
                <w:sz w:val="21"/>
              </w:rPr>
              <w:t>es</w:t>
            </w:r>
            <w:r>
              <w:rPr>
                <w:spacing w:val="12"/>
                <w:w w:val="95"/>
                <w:sz w:val="21"/>
              </w:rPr>
              <w:t xml:space="preserve"> 中,请求错误的数据也写入 </w:t>
            </w:r>
            <w:r>
              <w:rPr>
                <w:w w:val="95"/>
                <w:sz w:val="21"/>
              </w:rPr>
              <w:t>Kafka</w:t>
            </w:r>
            <w:r>
              <w:rPr>
                <w:spacing w:val="11"/>
                <w:w w:val="95"/>
                <w:sz w:val="21"/>
              </w:rPr>
              <w:t xml:space="preserve"> 中,使用不同的</w:t>
            </w:r>
            <w:r>
              <w:rPr>
                <w:sz w:val="21"/>
              </w:rPr>
              <w:t>topic</w:t>
            </w:r>
          </w:p>
          <w:p>
            <w:pPr>
              <w:pStyle w:val="8"/>
              <w:numPr>
                <w:ilvl w:val="0"/>
                <w:numId w:val="4"/>
              </w:numPr>
              <w:tabs>
                <w:tab w:val="left" w:pos="420"/>
              </w:tabs>
              <w:spacing w:before="0" w:after="0" w:line="278" w:lineRule="auto"/>
              <w:ind w:left="107" w:right="98" w:firstLine="0"/>
              <w:jc w:val="both"/>
              <w:rPr>
                <w:sz w:val="21"/>
              </w:rPr>
            </w:pPr>
            <w:r>
              <w:rPr>
                <w:spacing w:val="6"/>
                <w:w w:val="95"/>
                <w:sz w:val="21"/>
              </w:rPr>
              <w:t xml:space="preserve">监听 </w:t>
            </w:r>
            <w:r>
              <w:rPr>
                <w:w w:val="95"/>
                <w:sz w:val="21"/>
              </w:rPr>
              <w:t>kafka</w:t>
            </w:r>
            <w:r>
              <w:rPr>
                <w:spacing w:val="117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中的数据,将获取的数据转换成文本,放置服务器中,设置定时</w:t>
            </w:r>
            <w:r>
              <w:rPr>
                <w:sz w:val="21"/>
              </w:rPr>
              <w:t>任务每十秒钟将文本压成压缩包通过网闸摆送置另一台服务器</w:t>
            </w:r>
          </w:p>
          <w:p>
            <w:pPr>
              <w:pStyle w:val="8"/>
              <w:numPr>
                <w:ilvl w:val="0"/>
                <w:numId w:val="4"/>
              </w:numPr>
              <w:tabs>
                <w:tab w:val="left" w:pos="420"/>
              </w:tabs>
              <w:spacing w:before="0" w:after="0" w:line="269" w:lineRule="exact"/>
              <w:ind w:left="419" w:right="0" w:hanging="313"/>
              <w:jc w:val="both"/>
              <w:rPr>
                <w:sz w:val="21"/>
              </w:rPr>
            </w:pPr>
            <w:r>
              <w:rPr>
                <w:sz w:val="21"/>
              </w:rPr>
              <w:t>获取压缩包解压,获取文件内容,调取接口发送短信告知用户电话卡数量</w:t>
            </w:r>
          </w:p>
          <w:p>
            <w:pPr>
              <w:pStyle w:val="8"/>
              <w:numPr>
                <w:ilvl w:val="0"/>
                <w:numId w:val="4"/>
              </w:numPr>
              <w:tabs>
                <w:tab w:val="left" w:pos="420"/>
              </w:tabs>
              <w:spacing w:before="42" w:after="0" w:line="278" w:lineRule="auto"/>
              <w:ind w:left="107" w:right="98" w:firstLine="0"/>
              <w:jc w:val="both"/>
              <w:rPr>
                <w:sz w:val="21"/>
              </w:rPr>
            </w:pPr>
            <w:r>
              <w:rPr>
                <w:spacing w:val="7"/>
                <w:w w:val="95"/>
                <w:sz w:val="21"/>
              </w:rPr>
              <w:t xml:space="preserve">通过 </w:t>
            </w:r>
            <w:r>
              <w:rPr>
                <w:w w:val="95"/>
                <w:sz w:val="21"/>
              </w:rPr>
              <w:t>es</w:t>
            </w:r>
            <w:r>
              <w:rPr>
                <w:spacing w:val="118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中数据获取一些统计数据量,如周请求量,月请求量,成功量,失败</w:t>
            </w:r>
            <w:r>
              <w:rPr>
                <w:sz w:val="21"/>
              </w:rPr>
              <w:t>量....</w:t>
            </w:r>
          </w:p>
          <w:p>
            <w:pPr>
              <w:pStyle w:val="8"/>
              <w:spacing w:line="269" w:lineRule="exact"/>
              <w:ind w:left="107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开发环境： </w:t>
            </w:r>
            <w:r>
              <w:rPr>
                <w:sz w:val="21"/>
              </w:rPr>
              <w:t>springboot+redis+Oracle+mvn+linux+es+kafka</w:t>
            </w:r>
          </w:p>
          <w:p>
            <w:pPr>
              <w:pStyle w:val="8"/>
              <w:spacing w:before="9"/>
              <w:rPr>
                <w:sz w:val="27"/>
              </w:rPr>
            </w:pPr>
          </w:p>
          <w:p>
            <w:pPr>
              <w:pStyle w:val="8"/>
              <w:ind w:left="107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 xml:space="preserve">开发工具： </w:t>
            </w:r>
            <w:r>
              <w:rPr>
                <w:sz w:val="21"/>
              </w:rPr>
              <w:t>Idea+SVN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8" w:hRule="atLeast"/>
        </w:trPr>
        <w:tc>
          <w:tcPr>
            <w:tcW w:w="975" w:type="dxa"/>
          </w:tcPr>
          <w:p>
            <w:pPr>
              <w:pStyle w:val="8"/>
              <w:rPr>
                <w:sz w:val="28"/>
              </w:rPr>
            </w:pPr>
          </w:p>
          <w:p>
            <w:pPr>
              <w:pStyle w:val="8"/>
              <w:rPr>
                <w:sz w:val="28"/>
              </w:rPr>
            </w:pPr>
          </w:p>
          <w:p>
            <w:pPr>
              <w:pStyle w:val="8"/>
              <w:rPr>
                <w:sz w:val="28"/>
              </w:rPr>
            </w:pPr>
          </w:p>
          <w:p>
            <w:pPr>
              <w:pStyle w:val="8"/>
              <w:rPr>
                <w:sz w:val="28"/>
              </w:rPr>
            </w:pPr>
          </w:p>
          <w:p>
            <w:pPr>
              <w:pStyle w:val="8"/>
              <w:rPr>
                <w:sz w:val="28"/>
              </w:rPr>
            </w:pPr>
          </w:p>
          <w:p>
            <w:pPr>
              <w:pStyle w:val="8"/>
              <w:rPr>
                <w:sz w:val="28"/>
              </w:rPr>
            </w:pPr>
          </w:p>
          <w:p>
            <w:pPr>
              <w:pStyle w:val="8"/>
              <w:rPr>
                <w:sz w:val="28"/>
              </w:rPr>
            </w:pPr>
          </w:p>
          <w:p>
            <w:pPr>
              <w:pStyle w:val="8"/>
              <w:rPr>
                <w:sz w:val="28"/>
              </w:rPr>
            </w:pPr>
          </w:p>
          <w:p>
            <w:pPr>
              <w:pStyle w:val="8"/>
              <w:spacing w:before="12"/>
              <w:rPr>
                <w:sz w:val="29"/>
              </w:rPr>
            </w:pPr>
          </w:p>
          <w:p>
            <w:pPr>
              <w:pStyle w:val="8"/>
              <w:ind w:right="404"/>
              <w:jc w:val="right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3</w:t>
            </w:r>
          </w:p>
        </w:tc>
        <w:tc>
          <w:tcPr>
            <w:tcW w:w="1440" w:type="dxa"/>
          </w:tcPr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spacing w:before="2"/>
              <w:rPr>
                <w:sz w:val="25"/>
              </w:rPr>
            </w:pPr>
          </w:p>
          <w:p>
            <w:pPr>
              <w:pStyle w:val="8"/>
              <w:spacing w:line="278" w:lineRule="auto"/>
              <w:ind w:left="107" w:right="93"/>
              <w:rPr>
                <w:b/>
                <w:sz w:val="21"/>
              </w:rPr>
            </w:pPr>
            <w:r>
              <w:rPr>
                <w:b/>
                <w:spacing w:val="33"/>
                <w:sz w:val="21"/>
              </w:rPr>
              <w:t>老年人可穿</w:t>
            </w:r>
            <w:r>
              <w:rPr>
                <w:b/>
                <w:sz w:val="21"/>
              </w:rPr>
              <w:t>戴项目</w:t>
            </w:r>
          </w:p>
        </w:tc>
        <w:tc>
          <w:tcPr>
            <w:tcW w:w="1440" w:type="dxa"/>
          </w:tcPr>
          <w:p>
            <w:pPr>
              <w:pStyle w:val="8"/>
              <w:rPr>
                <w:sz w:val="26"/>
              </w:rPr>
            </w:pPr>
          </w:p>
          <w:p>
            <w:pPr>
              <w:pStyle w:val="8"/>
              <w:ind w:left="107"/>
              <w:rPr>
                <w:sz w:val="21"/>
              </w:rPr>
            </w:pPr>
            <w:r>
              <w:rPr>
                <w:w w:val="95"/>
                <w:sz w:val="21"/>
              </w:rPr>
              <w:t>Java</w:t>
            </w:r>
            <w:r>
              <w:rPr>
                <w:spacing w:val="-8"/>
                <w:w w:val="95"/>
                <w:sz w:val="21"/>
              </w:rPr>
              <w:t xml:space="preserve"> 工程师</w:t>
            </w:r>
          </w:p>
        </w:tc>
        <w:tc>
          <w:tcPr>
            <w:tcW w:w="7207" w:type="dxa"/>
          </w:tcPr>
          <w:p>
            <w:pPr>
              <w:pStyle w:val="8"/>
              <w:rPr>
                <w:sz w:val="26"/>
              </w:rPr>
            </w:pPr>
          </w:p>
          <w:p>
            <w:pPr>
              <w:pStyle w:val="8"/>
              <w:ind w:left="107"/>
              <w:jc w:val="both"/>
              <w:rPr>
                <w:sz w:val="21"/>
              </w:rPr>
            </w:pPr>
            <w:r>
              <w:rPr>
                <w:w w:val="95"/>
                <w:sz w:val="21"/>
              </w:rPr>
              <w:t>项目时间：2020</w:t>
            </w:r>
            <w:r>
              <w:rPr>
                <w:spacing w:val="-21"/>
                <w:w w:val="95"/>
                <w:sz w:val="21"/>
              </w:rPr>
              <w:t xml:space="preserve"> 年 </w:t>
            </w:r>
            <w:r>
              <w:rPr>
                <w:w w:val="95"/>
                <w:sz w:val="21"/>
              </w:rPr>
              <w:t>10 月- 2021</w:t>
            </w:r>
            <w:r>
              <w:rPr>
                <w:spacing w:val="-21"/>
                <w:w w:val="95"/>
                <w:sz w:val="21"/>
              </w:rPr>
              <w:t xml:space="preserve"> 年 </w:t>
            </w:r>
            <w:r>
              <w:rPr>
                <w:w w:val="95"/>
                <w:sz w:val="21"/>
              </w:rPr>
              <w:t>03</w:t>
            </w:r>
            <w:r>
              <w:rPr>
                <w:spacing w:val="-15"/>
                <w:w w:val="95"/>
                <w:sz w:val="21"/>
              </w:rPr>
              <w:t xml:space="preserve"> 月</w:t>
            </w:r>
          </w:p>
          <w:p>
            <w:pPr>
              <w:pStyle w:val="8"/>
              <w:spacing w:before="9"/>
              <w:rPr>
                <w:sz w:val="27"/>
              </w:rPr>
            </w:pPr>
          </w:p>
          <w:p>
            <w:pPr>
              <w:pStyle w:val="8"/>
              <w:spacing w:line="278" w:lineRule="auto"/>
              <w:ind w:left="107" w:right="98"/>
              <w:jc w:val="both"/>
              <w:rPr>
                <w:sz w:val="21"/>
              </w:rPr>
            </w:pPr>
            <w:r>
              <w:rPr>
                <w:w w:val="95"/>
                <w:sz w:val="21"/>
              </w:rPr>
              <w:t>项目描述：该项目是我公司是山东海天的一个软硬件结合的一个项目,适用于</w:t>
            </w:r>
            <w:r>
              <w:rPr>
                <w:spacing w:val="10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老年人的穿戴使用,检测用户的呼吸,心率,运动量和睡眠等等信息,医生参考</w:t>
            </w:r>
            <w:r>
              <w:rPr>
                <w:spacing w:val="99"/>
                <w:w w:val="95"/>
                <w:sz w:val="21"/>
              </w:rPr>
              <w:t xml:space="preserve"> </w:t>
            </w:r>
            <w:r>
              <w:rPr>
                <w:sz w:val="21"/>
              </w:rPr>
              <w:t>这些信息来给出更加合适的建议。</w:t>
            </w:r>
          </w:p>
          <w:p>
            <w:pPr>
              <w:pStyle w:val="8"/>
              <w:spacing w:line="269" w:lineRule="exact"/>
              <w:ind w:left="107"/>
              <w:rPr>
                <w:sz w:val="21"/>
              </w:rPr>
            </w:pPr>
            <w:r>
              <w:rPr>
                <w:sz w:val="21"/>
              </w:rPr>
              <w:t>责任描述：</w:t>
            </w:r>
          </w:p>
          <w:p>
            <w:pPr>
              <w:pStyle w:val="8"/>
              <w:spacing w:before="9"/>
              <w:rPr>
                <w:sz w:val="27"/>
              </w:rPr>
            </w:pPr>
          </w:p>
          <w:p>
            <w:pPr>
              <w:pStyle w:val="8"/>
              <w:numPr>
                <w:ilvl w:val="0"/>
                <w:numId w:val="5"/>
              </w:numPr>
              <w:tabs>
                <w:tab w:val="left" w:pos="528"/>
              </w:tabs>
              <w:spacing w:before="0" w:after="0" w:line="278" w:lineRule="auto"/>
              <w:ind w:left="107" w:right="98" w:firstLine="0"/>
              <w:jc w:val="left"/>
              <w:rPr>
                <w:sz w:val="21"/>
              </w:rPr>
            </w:pPr>
            <w:r>
              <w:rPr>
                <w:spacing w:val="4"/>
                <w:w w:val="95"/>
                <w:sz w:val="21"/>
              </w:rPr>
              <w:t xml:space="preserve">根据技术经理搭建的 </w:t>
            </w:r>
            <w:r>
              <w:rPr>
                <w:w w:val="95"/>
                <w:sz w:val="21"/>
              </w:rPr>
              <w:t>Sprinboot+mybatis</w:t>
            </w:r>
            <w:r>
              <w:rPr>
                <w:spacing w:val="58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plus 系统框架内，进行功能模</w:t>
            </w:r>
            <w:r>
              <w:rPr>
                <w:sz w:val="21"/>
              </w:rPr>
              <w:t>块开发；</w:t>
            </w:r>
          </w:p>
          <w:p>
            <w:pPr>
              <w:pStyle w:val="8"/>
              <w:numPr>
                <w:ilvl w:val="0"/>
                <w:numId w:val="5"/>
              </w:numPr>
              <w:tabs>
                <w:tab w:val="left" w:pos="528"/>
              </w:tabs>
              <w:spacing w:before="0" w:after="0" w:line="269" w:lineRule="exact"/>
              <w:ind w:left="527" w:right="0" w:hanging="421"/>
              <w:jc w:val="left"/>
              <w:rPr>
                <w:sz w:val="21"/>
              </w:rPr>
            </w:pPr>
            <w:r>
              <w:rPr>
                <w:sz w:val="21"/>
              </w:rPr>
              <w:t>我负责心率,睡眠,健康报告,用户管理等模块的开发和调试</w:t>
            </w:r>
          </w:p>
          <w:p>
            <w:pPr>
              <w:pStyle w:val="8"/>
              <w:numPr>
                <w:ilvl w:val="0"/>
                <w:numId w:val="5"/>
              </w:numPr>
              <w:tabs>
                <w:tab w:val="left" w:pos="528"/>
              </w:tabs>
              <w:spacing w:before="43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w w:val="95"/>
                <w:sz w:val="21"/>
              </w:rPr>
              <w:t>从数据库设计，到开发文档编写，使用 mybatis</w:t>
            </w:r>
            <w:r>
              <w:rPr>
                <w:spacing w:val="2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plus</w:t>
            </w:r>
            <w:r>
              <w:rPr>
                <w:spacing w:val="7"/>
                <w:w w:val="95"/>
                <w:sz w:val="21"/>
              </w:rPr>
              <w:t xml:space="preserve"> 的 </w:t>
            </w:r>
            <w:r>
              <w:rPr>
                <w:w w:val="95"/>
                <w:sz w:val="21"/>
              </w:rPr>
              <w:t>querywrapper、uploadwrapper</w:t>
            </w:r>
            <w:r>
              <w:rPr>
                <w:spacing w:val="-5"/>
                <w:w w:val="95"/>
                <w:sz w:val="21"/>
              </w:rPr>
              <w:t xml:space="preserve"> 等构造器进行 </w:t>
            </w:r>
            <w:r>
              <w:rPr>
                <w:w w:val="95"/>
                <w:sz w:val="21"/>
              </w:rPr>
              <w:t>mysql</w:t>
            </w:r>
            <w:r>
              <w:rPr>
                <w:spacing w:val="-15"/>
                <w:w w:val="95"/>
                <w:sz w:val="21"/>
              </w:rPr>
              <w:t xml:space="preserve"> 语句编写，将 </w:t>
            </w:r>
            <w:r>
              <w:rPr>
                <w:w w:val="95"/>
                <w:sz w:val="21"/>
              </w:rPr>
              <w:t>springboot</w:t>
            </w:r>
            <w:r>
              <w:rPr>
                <w:spacing w:val="94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的 controller</w:t>
            </w:r>
            <w:r>
              <w:rPr>
                <w:spacing w:val="1"/>
                <w:w w:val="95"/>
                <w:sz w:val="21"/>
              </w:rPr>
              <w:t xml:space="preserve"> </w:t>
            </w:r>
            <w:r>
              <w:rPr>
                <w:spacing w:val="-15"/>
                <w:w w:val="95"/>
                <w:sz w:val="21"/>
              </w:rPr>
              <w:t xml:space="preserve">使用 </w:t>
            </w:r>
            <w:r>
              <w:rPr>
                <w:w w:val="95"/>
                <w:sz w:val="21"/>
              </w:rPr>
              <w:t>restful</w:t>
            </w:r>
            <w:r>
              <w:rPr>
                <w:spacing w:val="-16"/>
                <w:w w:val="95"/>
                <w:sz w:val="21"/>
              </w:rPr>
              <w:t xml:space="preserve"> 风格调用 </w:t>
            </w:r>
            <w:r>
              <w:rPr>
                <w:w w:val="95"/>
                <w:sz w:val="21"/>
              </w:rPr>
              <w:t>provider</w:t>
            </w:r>
          </w:p>
          <w:p>
            <w:pPr>
              <w:pStyle w:val="8"/>
              <w:numPr>
                <w:ilvl w:val="0"/>
                <w:numId w:val="5"/>
              </w:numPr>
              <w:tabs>
                <w:tab w:val="left" w:pos="528"/>
              </w:tabs>
              <w:spacing w:before="0" w:after="0" w:line="269" w:lineRule="exact"/>
              <w:ind w:left="527" w:right="0" w:hanging="421"/>
              <w:jc w:val="left"/>
              <w:rPr>
                <w:sz w:val="21"/>
              </w:rPr>
            </w:pPr>
            <w:r>
              <w:rPr>
                <w:w w:val="95"/>
                <w:sz w:val="21"/>
              </w:rPr>
              <w:t>完成功能后使用</w:t>
            </w:r>
            <w:r>
              <w:rPr>
                <w:spacing w:val="100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postman  对自己的接口进行测试，经测试无误后对接前</w:t>
            </w:r>
          </w:p>
        </w:tc>
      </w:tr>
    </w:tbl>
    <w:p>
      <w:pPr>
        <w:spacing w:after="0" w:line="269" w:lineRule="exact"/>
        <w:jc w:val="left"/>
        <w:rPr>
          <w:sz w:val="21"/>
        </w:rPr>
        <w:sectPr>
          <w:headerReference r:id="rId5" w:type="default"/>
          <w:pgSz w:w="11910" w:h="16840"/>
          <w:pgMar w:top="1160" w:right="300" w:bottom="280" w:left="300" w:header="892" w:footer="0" w:gutter="0"/>
          <w:cols w:space="720" w:num="1"/>
        </w:sectPr>
      </w:pPr>
    </w:p>
    <w:p>
      <w:pPr>
        <w:pStyle w:val="3"/>
        <w:rPr>
          <w:sz w:val="25"/>
        </w:rPr>
      </w:pPr>
    </w:p>
    <w:tbl>
      <w:tblPr>
        <w:tblStyle w:val="4"/>
        <w:tblW w:w="0" w:type="auto"/>
        <w:tblInd w:w="12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5"/>
        <w:gridCol w:w="1440"/>
        <w:gridCol w:w="1440"/>
        <w:gridCol w:w="720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2" w:hRule="atLeast"/>
        </w:trPr>
        <w:tc>
          <w:tcPr>
            <w:tcW w:w="975" w:type="dxa"/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207" w:type="dxa"/>
          </w:tcPr>
          <w:p>
            <w:pPr>
              <w:pStyle w:val="8"/>
              <w:spacing w:before="20" w:line="278" w:lineRule="auto"/>
              <w:ind w:left="107" w:right="96"/>
              <w:rPr>
                <w:sz w:val="21"/>
              </w:rPr>
            </w:pPr>
            <w:r>
              <w:rPr>
                <w:spacing w:val="4"/>
                <w:w w:val="95"/>
                <w:sz w:val="21"/>
              </w:rPr>
              <w:t xml:space="preserve">端静态页面，通过 </w:t>
            </w:r>
            <w:r>
              <w:rPr>
                <w:w w:val="95"/>
                <w:sz w:val="21"/>
              </w:rPr>
              <w:t>javascript</w:t>
            </w:r>
            <w:r>
              <w:rPr>
                <w:spacing w:val="20"/>
                <w:w w:val="95"/>
                <w:sz w:val="21"/>
              </w:rPr>
              <w:t xml:space="preserve"> 编写 </w:t>
            </w:r>
            <w:r>
              <w:rPr>
                <w:w w:val="95"/>
                <w:sz w:val="21"/>
              </w:rPr>
              <w:t>ajax 异步请求，来调用接口，完成静态</w:t>
            </w:r>
            <w:r>
              <w:rPr>
                <w:sz w:val="21"/>
              </w:rPr>
              <w:t>页面动态化并测试真实数据。</w:t>
            </w:r>
          </w:p>
          <w:p>
            <w:pPr>
              <w:pStyle w:val="8"/>
              <w:spacing w:line="269" w:lineRule="exact"/>
              <w:ind w:left="107"/>
              <w:rPr>
                <w:sz w:val="21"/>
              </w:rPr>
            </w:pPr>
            <w:r>
              <w:rPr>
                <w:w w:val="95"/>
                <w:sz w:val="21"/>
              </w:rPr>
              <w:t>5.</w:t>
            </w:r>
            <w:r>
              <w:rPr>
                <w:spacing w:val="232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 xml:space="preserve">配合经理完成硬件对接，测试硬件对接 </w:t>
            </w:r>
            <w:r>
              <w:rPr>
                <w:w w:val="95"/>
                <w:sz w:val="21"/>
              </w:rPr>
              <w:t>bug。</w:t>
            </w:r>
          </w:p>
          <w:p>
            <w:pPr>
              <w:pStyle w:val="8"/>
              <w:spacing w:before="6"/>
              <w:rPr>
                <w:sz w:val="24"/>
              </w:rPr>
            </w:pPr>
          </w:p>
          <w:p>
            <w:pPr>
              <w:pStyle w:val="8"/>
              <w:spacing w:line="310" w:lineRule="atLeast"/>
              <w:ind w:left="107" w:right="3726"/>
              <w:rPr>
                <w:sz w:val="21"/>
              </w:rPr>
            </w:pPr>
            <w:r>
              <w:rPr>
                <w:spacing w:val="-1"/>
                <w:sz w:val="21"/>
              </w:rPr>
              <w:t>开发环境：</w:t>
            </w:r>
            <w:r>
              <w:rPr>
                <w:sz w:val="21"/>
              </w:rPr>
              <w:t>springboot+mybatisPlus</w:t>
            </w:r>
            <w:r>
              <w:rPr>
                <w:spacing w:val="-102"/>
                <w:sz w:val="21"/>
              </w:rPr>
              <w:t xml:space="preserve"> </w:t>
            </w:r>
            <w:r>
              <w:rPr>
                <w:sz w:val="21"/>
              </w:rPr>
              <w:t>开发工具：Idea+svn</w:t>
            </w:r>
          </w:p>
        </w:tc>
      </w:tr>
    </w:tbl>
    <w:p>
      <w:pPr>
        <w:pStyle w:val="3"/>
        <w:spacing w:before="21" w:line="278" w:lineRule="auto"/>
        <w:ind w:left="1500" w:right="1499"/>
      </w:pPr>
      <w:r>
        <w:rPr>
          <w:w w:val="95"/>
        </w:rPr>
        <w:t>总结:工作三年参与的项目很多,学习到很多,这三个项目是近期一直负责的项目,本人在里</w:t>
      </w:r>
      <w:r>
        <w:rPr>
          <w:spacing w:val="216"/>
        </w:rPr>
        <w:t xml:space="preserve"> </w:t>
      </w:r>
      <w:r>
        <w:t>面参与比重较大和有代表的项目。</w:t>
      </w:r>
    </w:p>
    <w:sectPr>
      <w:pgSz w:w="11910" w:h="16840"/>
      <w:pgMar w:top="1160" w:right="300" w:bottom="280" w:left="300" w:header="892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0"/>
      </w:rPr>
    </w:pPr>
    <w:r>
      <w:pict>
        <v:shape id="docshape1" o:spid="_x0000_s2049" o:spt="202" type="#_x0000_t202" style="position:absolute;left:0pt;margin-left:89pt;margin-top:43.6pt;height:16.05pt;width:44.05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0" w:line="321" w:lineRule="exact"/>
                  <w:ind w:left="20" w:right="0" w:firstLine="0"/>
                  <w:jc w:val="left"/>
                  <w:rPr>
                    <w:sz w:val="28"/>
                  </w:rPr>
                </w:pPr>
                <w:r>
                  <w:rPr>
                    <w:sz w:val="28"/>
                  </w:rPr>
                  <w:t>周杰成</w:t>
                </w:r>
              </w:p>
            </w:txbxContent>
          </v:textbox>
        </v:shape>
      </w:pict>
    </w:r>
    <w:r>
      <w:pict>
        <v:shape id="docshape2" o:spid="_x0000_s2050" o:spt="202" type="#_x0000_t202" style="position:absolute;left:0pt;margin-left:152pt;margin-top:43.6pt;height:16.05pt;width:30.1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0" w:line="321" w:lineRule="exact"/>
                  <w:ind w:left="20" w:right="0" w:firstLine="0"/>
                  <w:jc w:val="left"/>
                  <w:rPr>
                    <w:sz w:val="28"/>
                  </w:rPr>
                </w:pPr>
                <w:r>
                  <w:rPr>
                    <w:sz w:val="28"/>
                  </w:rPr>
                  <w:t>简历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1"/>
      <w:numFmt w:val="decimal"/>
      <w:lvlText w:val="%1."/>
      <w:lvlJc w:val="left"/>
      <w:pPr>
        <w:ind w:left="107" w:hanging="420"/>
        <w:jc w:val="left"/>
      </w:pPr>
      <w:rPr>
        <w:rFonts w:hint="default" w:ascii="新宋体" w:hAnsi="新宋体" w:eastAsia="新宋体" w:cs="新宋体"/>
        <w:b w:val="0"/>
        <w:bCs w:val="0"/>
        <w:i w:val="0"/>
        <w:iCs w:val="0"/>
        <w:spacing w:val="0"/>
        <w:w w:val="99"/>
        <w:sz w:val="21"/>
        <w:szCs w:val="21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809" w:hanging="420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1519" w:hanging="420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2229" w:hanging="420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2938" w:hanging="420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3648" w:hanging="420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4358" w:hanging="420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5067" w:hanging="420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5777" w:hanging="420"/>
      </w:pPr>
      <w:rPr>
        <w:rFonts w:hint="default"/>
        <w:lang w:val="en-US" w:eastAsia="zh-CN" w:bidi="ar-SA"/>
      </w:rPr>
    </w:lvl>
  </w:abstractNum>
  <w:abstractNum w:abstractNumId="1">
    <w:nsid w:val="BF205925"/>
    <w:multiLevelType w:val="multilevel"/>
    <w:tmpl w:val="BF205925"/>
    <w:lvl w:ilvl="0" w:tentative="0">
      <w:start w:val="1"/>
      <w:numFmt w:val="decimal"/>
      <w:lvlText w:val="%1."/>
      <w:lvlJc w:val="left"/>
      <w:pPr>
        <w:ind w:left="107" w:hanging="312"/>
        <w:jc w:val="left"/>
      </w:pPr>
      <w:rPr>
        <w:rFonts w:hint="default" w:ascii="新宋体" w:hAnsi="新宋体" w:eastAsia="新宋体" w:cs="新宋体"/>
        <w:b w:val="0"/>
        <w:bCs w:val="0"/>
        <w:i w:val="0"/>
        <w:iCs w:val="0"/>
        <w:spacing w:val="0"/>
        <w:w w:val="99"/>
        <w:sz w:val="21"/>
        <w:szCs w:val="21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809" w:hanging="312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1519" w:hanging="312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2229" w:hanging="312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2938" w:hanging="312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3648" w:hanging="312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4358" w:hanging="312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5067" w:hanging="312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5777" w:hanging="312"/>
      </w:pPr>
      <w:rPr>
        <w:rFonts w:hint="default"/>
        <w:lang w:val="en-US" w:eastAsia="zh-CN" w:bidi="ar-SA"/>
      </w:rPr>
    </w:lvl>
  </w:abstractNum>
  <w:abstractNum w:abstractNumId="2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ind w:left="467" w:hanging="360"/>
        <w:jc w:val="left"/>
      </w:pPr>
      <w:rPr>
        <w:rFonts w:hint="default" w:ascii="新宋体" w:hAnsi="新宋体" w:eastAsia="新宋体" w:cs="新宋体"/>
        <w:b w:val="0"/>
        <w:bCs w:val="0"/>
        <w:i w:val="0"/>
        <w:iCs w:val="0"/>
        <w:spacing w:val="0"/>
        <w:w w:val="99"/>
        <w:sz w:val="21"/>
        <w:szCs w:val="21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133" w:hanging="360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1807" w:hanging="360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2481" w:hanging="360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3154" w:hanging="360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3828" w:hanging="360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4502" w:hanging="360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5175" w:hanging="360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5849" w:hanging="360"/>
      </w:pPr>
      <w:rPr>
        <w:rFonts w:hint="default"/>
        <w:lang w:val="en-US" w:eastAsia="zh-CN" w:bidi="ar-SA"/>
      </w:rPr>
    </w:lvl>
  </w:abstractNum>
  <w:abstractNum w:abstractNumId="3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419" w:hanging="312"/>
        <w:jc w:val="left"/>
      </w:pPr>
      <w:rPr>
        <w:rFonts w:hint="default" w:ascii="新宋体" w:hAnsi="新宋体" w:eastAsia="新宋体" w:cs="新宋体"/>
        <w:b w:val="0"/>
        <w:bCs w:val="0"/>
        <w:i w:val="0"/>
        <w:iCs w:val="0"/>
        <w:spacing w:val="0"/>
        <w:w w:val="99"/>
        <w:sz w:val="21"/>
        <w:szCs w:val="21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345" w:hanging="312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2270" w:hanging="312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3196" w:hanging="312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4121" w:hanging="312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5047" w:hanging="312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5972" w:hanging="312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897" w:hanging="312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823" w:hanging="312"/>
      </w:pPr>
      <w:rPr>
        <w:rFonts w:hint="default"/>
        <w:lang w:val="en-US" w:eastAsia="zh-CN" w:bidi="ar-SA"/>
      </w:rPr>
    </w:lvl>
  </w:abstractNum>
  <w:abstractNum w:abstractNumId="4">
    <w:nsid w:val="59ADCABA"/>
    <w:multiLevelType w:val="multilevel"/>
    <w:tmpl w:val="59ADCABA"/>
    <w:lvl w:ilvl="0" w:tentative="0">
      <w:start w:val="3"/>
      <w:numFmt w:val="decimal"/>
      <w:lvlText w:val="%1."/>
      <w:lvlJc w:val="left"/>
      <w:pPr>
        <w:ind w:left="467" w:hanging="360"/>
        <w:jc w:val="left"/>
      </w:pPr>
      <w:rPr>
        <w:rFonts w:hint="default" w:ascii="新宋体" w:hAnsi="新宋体" w:eastAsia="新宋体" w:cs="新宋体"/>
        <w:b w:val="0"/>
        <w:bCs w:val="0"/>
        <w:i w:val="0"/>
        <w:iCs w:val="0"/>
        <w:spacing w:val="0"/>
        <w:w w:val="99"/>
        <w:sz w:val="21"/>
        <w:szCs w:val="21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133" w:hanging="360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1807" w:hanging="360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2481" w:hanging="360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3154" w:hanging="360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3828" w:hanging="360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4502" w:hanging="360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5175" w:hanging="360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5849" w:hanging="360"/>
      </w:pPr>
      <w:rPr>
        <w:rFonts w:hint="default"/>
        <w:lang w:val="en-US" w:eastAsia="zh-CN" w:bidi="ar-SA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2"/>
  </w:compat>
  <w:docVars>
    <w:docVar w:name="commondata" w:val="eyJoZGlkIjoiODI5OTIwMzI4NjM0MTYxZWU5MjY3NDk2MjMzODBiODYifQ=="/>
  </w:docVars>
  <w:rsids>
    <w:rsidRoot w:val="00000000"/>
    <w:rsid w:val="02E9383D"/>
    <w:rsid w:val="21A165ED"/>
    <w:rsid w:val="2D655E5A"/>
    <w:rsid w:val="77106CC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新宋体" w:hAnsi="新宋体" w:eastAsia="新宋体" w:cs="新宋体"/>
      <w:sz w:val="22"/>
      <w:szCs w:val="22"/>
      <w:lang w:val="en-US" w:eastAsia="zh-CN" w:bidi="ar-SA"/>
    </w:rPr>
  </w:style>
  <w:style w:type="paragraph" w:styleId="2">
    <w:name w:val="heading 1"/>
    <w:basedOn w:val="1"/>
    <w:qFormat/>
    <w:uiPriority w:val="1"/>
    <w:pPr>
      <w:spacing w:line="321" w:lineRule="exact"/>
      <w:ind w:left="20"/>
      <w:outlineLvl w:val="1"/>
    </w:pPr>
    <w:rPr>
      <w:rFonts w:ascii="新宋体" w:hAnsi="新宋体" w:eastAsia="新宋体" w:cs="新宋体"/>
      <w:sz w:val="28"/>
      <w:szCs w:val="28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新宋体" w:hAnsi="新宋体" w:eastAsia="新宋体" w:cs="新宋体"/>
      <w:sz w:val="21"/>
      <w:szCs w:val="21"/>
      <w:lang w:val="en-US" w:eastAsia="zh-CN" w:bidi="ar-SA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zh-CN" w:bidi="ar-SA"/>
    </w:rPr>
  </w:style>
  <w:style w:type="paragraph" w:customStyle="1" w:styleId="8">
    <w:name w:val="Table Paragraph"/>
    <w:basedOn w:val="1"/>
    <w:qFormat/>
    <w:uiPriority w:val="1"/>
    <w:rPr>
      <w:rFonts w:ascii="新宋体" w:hAnsi="新宋体" w:eastAsia="新宋体" w:cs="新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49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ScaleCrop>false</ScaleCrop>
  <LinksUpToDate>false</LinksUpToDate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2021-10-12T08:45:00Z</dcterms:created>
  <dc:creator>lizhi</dc:creator>
  <cp:lastModifiedBy>李志肖</cp:lastModifiedBy>
  <dcterms:modified xsi:type="dcterms:W3CDTF">2023-08-13T07:46:14Z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2021-10-12T00:00:00Z</vt:filetime>
  </property>
  <property fmtid="{D5CDD505-2E9C-101B-9397-08002B2CF9AE}" pid="5" name="KSOProductBuildVer">
    <vt:lpwstr>2052-12.1.0.15120</vt:lpwstr>
  </property>
  <property fmtid="{D5CDD505-2E9C-101B-9397-08002B2CF9AE}" pid="6" name="ICV">
    <vt:lpwstr>0454526007F94CE39B757204D663CB8B_12</vt:lpwstr>
  </property>
</Properties>
</file>